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566A040E" w:rsidR="00D860A4" w:rsidRPr="0041076F" w:rsidRDefault="00D860A4"/>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7250F769" w:rsidR="00022602" w:rsidRPr="002C6ABC" w:rsidRDefault="00D9774F"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0A0C8252">
                      <wp:simplePos x="0" y="0"/>
                      <wp:positionH relativeFrom="column">
                        <wp:posOffset>756285</wp:posOffset>
                      </wp:positionH>
                      <wp:positionV relativeFrom="paragraph">
                        <wp:posOffset>205105</wp:posOffset>
                      </wp:positionV>
                      <wp:extent cx="115189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189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D2B6EC"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9.55pt,16.15pt" to="150.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F16E0">
        <w:trPr>
          <w:trHeight w:val="1800"/>
        </w:trPr>
        <w:tc>
          <w:tcPr>
            <w:tcW w:w="5000" w:type="pct"/>
            <w:gridSpan w:val="2"/>
            <w:vAlign w:val="center"/>
            <w:hideMark/>
          </w:tcPr>
          <w:p w14:paraId="0A260142" w14:textId="1EE27FE3" w:rsidR="00022602" w:rsidRPr="00501255" w:rsidRDefault="00022602" w:rsidP="005E147E">
            <w:pPr>
              <w:spacing w:line="276" w:lineRule="auto"/>
              <w:jc w:val="center"/>
              <w:rPr>
                <w:b/>
                <w:bCs/>
                <w:sz w:val="28"/>
                <w:szCs w:val="30"/>
                <w:lang w:eastAsia="vi-VN"/>
              </w:rPr>
            </w:pPr>
          </w:p>
          <w:p w14:paraId="4824EEAD" w14:textId="13406560" w:rsidR="00C57694" w:rsidRPr="009571A9" w:rsidRDefault="007001AB" w:rsidP="005E147E">
            <w:pPr>
              <w:spacing w:line="276" w:lineRule="auto"/>
              <w:ind w:firstLine="30"/>
              <w:jc w:val="center"/>
              <w:rPr>
                <w:b/>
                <w:bCs/>
                <w:sz w:val="26"/>
                <w:szCs w:val="26"/>
                <w:lang w:val="vi-VN" w:eastAsia="vi-VN"/>
              </w:rPr>
            </w:pPr>
            <w:r w:rsidRPr="009571A9">
              <w:rPr>
                <w:b/>
                <w:bCs/>
                <w:sz w:val="26"/>
                <w:szCs w:val="26"/>
                <w:lang w:val="vi-VN" w:eastAsia="vi-VN"/>
              </w:rPr>
              <w:t xml:space="preserve">PHỤ LỤC </w:t>
            </w:r>
          </w:p>
          <w:p w14:paraId="4DA8B639" w14:textId="77777777" w:rsidR="00832149" w:rsidRDefault="00644F79" w:rsidP="00832149">
            <w:pPr>
              <w:spacing w:before="120" w:line="276" w:lineRule="auto"/>
              <w:ind w:right="-150"/>
              <w:jc w:val="center"/>
              <w:rPr>
                <w:b/>
                <w:bCs/>
                <w:sz w:val="26"/>
                <w:szCs w:val="26"/>
                <w:lang w:eastAsia="vi-VN"/>
              </w:rPr>
            </w:pPr>
            <w:r w:rsidRPr="009571A9">
              <w:rPr>
                <w:b/>
                <w:bCs/>
                <w:sz w:val="26"/>
                <w:szCs w:val="26"/>
                <w:lang w:val="vi-VN" w:eastAsia="vi-VN"/>
              </w:rPr>
              <w:t xml:space="preserve">DANH MỤC </w:t>
            </w:r>
            <w:r w:rsidR="00A5754B" w:rsidRPr="009571A9">
              <w:rPr>
                <w:b/>
                <w:bCs/>
                <w:sz w:val="26"/>
                <w:szCs w:val="26"/>
                <w:lang w:val="vi-VN" w:eastAsia="vi-VN"/>
              </w:rPr>
              <w:t xml:space="preserve">DỊCH VỤ </w:t>
            </w:r>
            <w:r w:rsidR="00927358" w:rsidRPr="009571A9">
              <w:rPr>
                <w:b/>
                <w:bCs/>
                <w:sz w:val="26"/>
                <w:szCs w:val="26"/>
                <w:lang w:val="vi-VN" w:eastAsia="vi-VN"/>
              </w:rPr>
              <w:t>HIỆU CHUẨN MÁY ĐO CẢNH BÁO</w:t>
            </w:r>
            <w:r w:rsidR="00832149">
              <w:rPr>
                <w:b/>
                <w:bCs/>
                <w:sz w:val="26"/>
                <w:szCs w:val="26"/>
                <w:lang w:eastAsia="vi-VN"/>
              </w:rPr>
              <w:t xml:space="preserve"> </w:t>
            </w:r>
          </w:p>
          <w:p w14:paraId="6ECD9F90" w14:textId="6D50BE7D" w:rsidR="00B60A1C" w:rsidRPr="009571A9" w:rsidRDefault="00927358" w:rsidP="00832149">
            <w:pPr>
              <w:spacing w:before="120" w:line="276" w:lineRule="auto"/>
              <w:ind w:right="-150"/>
              <w:jc w:val="center"/>
              <w:rPr>
                <w:b/>
                <w:bCs/>
                <w:sz w:val="26"/>
                <w:szCs w:val="26"/>
                <w:lang w:val="vi-VN" w:eastAsia="vi-VN"/>
              </w:rPr>
            </w:pPr>
            <w:r w:rsidRPr="009571A9">
              <w:rPr>
                <w:b/>
                <w:bCs/>
                <w:sz w:val="26"/>
                <w:szCs w:val="26"/>
                <w:lang w:val="vi-VN" w:eastAsia="vi-VN"/>
              </w:rPr>
              <w:t>PHÓNG XẠ RADSOL</w:t>
            </w:r>
            <w:r w:rsidRPr="009571A9">
              <w:rPr>
                <w:b/>
                <w:noProof/>
                <w:sz w:val="26"/>
                <w:szCs w:val="26"/>
              </w:rPr>
              <w:t xml:space="preserve"> </w:t>
            </w:r>
            <w:r w:rsidR="00A5754B" w:rsidRPr="009571A9">
              <w:rPr>
                <w:b/>
                <w:bCs/>
                <w:sz w:val="26"/>
                <w:szCs w:val="26"/>
                <w:lang w:val="vi-VN" w:eastAsia="vi-VN"/>
              </w:rPr>
              <w:t xml:space="preserve">PHỤC </w:t>
            </w:r>
            <w:r w:rsidR="007001AB" w:rsidRPr="009571A9">
              <w:rPr>
                <w:b/>
                <w:bCs/>
                <w:sz w:val="26"/>
                <w:szCs w:val="26"/>
                <w:lang w:val="vi-VN" w:eastAsia="vi-VN"/>
              </w:rPr>
              <w:t xml:space="preserve">VỤ CÔNG TÁC </w:t>
            </w:r>
            <w:r w:rsidR="00C57694" w:rsidRPr="009571A9">
              <w:rPr>
                <w:b/>
                <w:bCs/>
                <w:sz w:val="26"/>
                <w:szCs w:val="26"/>
                <w:lang w:val="vi-VN" w:eastAsia="vi-VN"/>
              </w:rPr>
              <w:t>KHÁM, CHỮA BỆNH</w:t>
            </w:r>
          </w:p>
          <w:p w14:paraId="6945F7CD" w14:textId="3508C311" w:rsidR="00022602" w:rsidRPr="00501255"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536F2B">
              <w:rPr>
                <w:sz w:val="26"/>
                <w:szCs w:val="26"/>
                <w:lang w:val="vi-VN" w:eastAsia="vi-VN"/>
              </w:rPr>
              <w:t xml:space="preserve"> số</w:t>
            </w:r>
            <w:r w:rsidR="00536F2B">
              <w:rPr>
                <w:sz w:val="26"/>
                <w:szCs w:val="26"/>
                <w:lang w:val="vi-VN" w:eastAsia="vi-VN"/>
              </w:rPr>
              <w:t xml:space="preserve"> </w:t>
            </w:r>
            <w:r w:rsidR="00536F2B">
              <w:rPr>
                <w:sz w:val="26"/>
                <w:szCs w:val="26"/>
                <w:lang w:eastAsia="vi-VN"/>
              </w:rPr>
              <w:t>4306</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00536F2B">
              <w:rPr>
                <w:sz w:val="26"/>
                <w:szCs w:val="26"/>
                <w:lang w:eastAsia="vi-VN"/>
              </w:rPr>
              <w:t xml:space="preserve"> 20</w:t>
            </w:r>
            <w:bookmarkStart w:id="0" w:name="_GoBack"/>
            <w:bookmarkEnd w:id="0"/>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7E1615">
              <w:rPr>
                <w:sz w:val="26"/>
                <w:szCs w:val="26"/>
                <w:lang w:eastAsia="vi-VN"/>
              </w:rPr>
              <w:t>10</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tc>
      </w:tr>
    </w:tbl>
    <w:p w14:paraId="0B1EF983" w14:textId="77777777" w:rsidR="00022602" w:rsidRPr="0041076F" w:rsidRDefault="00022602" w:rsidP="00546E18">
      <w:pPr>
        <w:tabs>
          <w:tab w:val="left" w:pos="1080"/>
          <w:tab w:val="left" w:pos="1978"/>
        </w:tabs>
        <w:rPr>
          <w:sz w:val="26"/>
          <w:szCs w:val="26"/>
          <w:lang w:val="vi-V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758"/>
        <w:gridCol w:w="2369"/>
        <w:gridCol w:w="1131"/>
        <w:gridCol w:w="1096"/>
      </w:tblGrid>
      <w:tr w:rsidR="00D9774F" w:rsidRPr="0035301D" w14:paraId="1C71A180" w14:textId="77777777" w:rsidTr="001D4FB0">
        <w:trPr>
          <w:trHeight w:val="20"/>
          <w:tblHeader/>
          <w:jc w:val="center"/>
        </w:trPr>
        <w:tc>
          <w:tcPr>
            <w:tcW w:w="385" w:type="pct"/>
            <w:vAlign w:val="center"/>
          </w:tcPr>
          <w:p w14:paraId="3E56D0A9" w14:textId="1EA62F37" w:rsidR="00F63873" w:rsidRPr="0035301D" w:rsidRDefault="00F63873" w:rsidP="005A6FAA">
            <w:pPr>
              <w:spacing w:line="276" w:lineRule="auto"/>
              <w:jc w:val="center"/>
              <w:rPr>
                <w:b/>
                <w:sz w:val="26"/>
                <w:szCs w:val="26"/>
              </w:rPr>
            </w:pPr>
            <w:r w:rsidRPr="0035301D">
              <w:rPr>
                <w:b/>
                <w:sz w:val="26"/>
                <w:szCs w:val="26"/>
              </w:rPr>
              <w:t>STT</w:t>
            </w:r>
          </w:p>
        </w:tc>
        <w:tc>
          <w:tcPr>
            <w:tcW w:w="2075" w:type="pct"/>
            <w:vAlign w:val="center"/>
          </w:tcPr>
          <w:p w14:paraId="5B0B2799" w14:textId="156B4466" w:rsidR="00F63873" w:rsidRPr="0035301D" w:rsidRDefault="00F63873" w:rsidP="005A6FAA">
            <w:pPr>
              <w:spacing w:line="276" w:lineRule="auto"/>
              <w:jc w:val="center"/>
              <w:rPr>
                <w:b/>
                <w:sz w:val="26"/>
                <w:szCs w:val="26"/>
              </w:rPr>
            </w:pPr>
            <w:r w:rsidRPr="0035301D">
              <w:rPr>
                <w:b/>
                <w:sz w:val="26"/>
                <w:szCs w:val="26"/>
              </w:rPr>
              <w:t>Danh mục</w:t>
            </w:r>
            <w:r w:rsidR="00D22CE4" w:rsidRPr="0035301D">
              <w:rPr>
                <w:b/>
                <w:sz w:val="26"/>
                <w:szCs w:val="26"/>
              </w:rPr>
              <w:t xml:space="preserve"> dịch vụ</w:t>
            </w:r>
          </w:p>
        </w:tc>
        <w:tc>
          <w:tcPr>
            <w:tcW w:w="1309" w:type="pct"/>
            <w:vAlign w:val="center"/>
          </w:tcPr>
          <w:p w14:paraId="0BAE5357" w14:textId="1474A159" w:rsidR="00F63873" w:rsidRPr="0035301D" w:rsidRDefault="00F63873" w:rsidP="005A6FAA">
            <w:pPr>
              <w:spacing w:line="276" w:lineRule="auto"/>
              <w:jc w:val="center"/>
              <w:rPr>
                <w:b/>
                <w:sz w:val="26"/>
                <w:szCs w:val="26"/>
              </w:rPr>
            </w:pPr>
            <w:r w:rsidRPr="0035301D">
              <w:rPr>
                <w:b/>
                <w:sz w:val="26"/>
                <w:szCs w:val="26"/>
              </w:rPr>
              <w:t>Nội dung dịch vụ</w:t>
            </w:r>
          </w:p>
        </w:tc>
        <w:tc>
          <w:tcPr>
            <w:tcW w:w="625" w:type="pct"/>
            <w:vAlign w:val="center"/>
          </w:tcPr>
          <w:p w14:paraId="55FB07C6" w14:textId="01288CCD" w:rsidR="00F63873" w:rsidRPr="0035301D" w:rsidRDefault="00F63873" w:rsidP="005A6FAA">
            <w:pPr>
              <w:spacing w:line="276" w:lineRule="auto"/>
              <w:jc w:val="center"/>
              <w:rPr>
                <w:sz w:val="26"/>
                <w:szCs w:val="26"/>
                <w:lang w:val="vi-VN"/>
              </w:rPr>
            </w:pPr>
            <w:r w:rsidRPr="0035301D">
              <w:rPr>
                <w:rFonts w:eastAsia="Batang"/>
                <w:b/>
                <w:bCs/>
                <w:sz w:val="26"/>
                <w:szCs w:val="26"/>
              </w:rPr>
              <w:t>ĐVT</w:t>
            </w:r>
          </w:p>
        </w:tc>
        <w:tc>
          <w:tcPr>
            <w:tcW w:w="606" w:type="pct"/>
            <w:vAlign w:val="center"/>
          </w:tcPr>
          <w:p w14:paraId="1A66260D" w14:textId="77777777" w:rsidR="00F63873" w:rsidRPr="0035301D" w:rsidRDefault="00F63873" w:rsidP="005A6FAA">
            <w:pPr>
              <w:spacing w:line="276" w:lineRule="auto"/>
              <w:jc w:val="center"/>
              <w:rPr>
                <w:sz w:val="26"/>
                <w:szCs w:val="26"/>
                <w:lang w:val="vi-VN"/>
              </w:rPr>
            </w:pPr>
            <w:r w:rsidRPr="0035301D">
              <w:rPr>
                <w:rFonts w:eastAsia="Batang"/>
                <w:b/>
                <w:bCs/>
                <w:sz w:val="26"/>
                <w:szCs w:val="26"/>
              </w:rPr>
              <w:t>Số lượng</w:t>
            </w:r>
          </w:p>
        </w:tc>
      </w:tr>
      <w:tr w:rsidR="00D9774F" w:rsidRPr="0035301D" w14:paraId="6D9C067E" w14:textId="77777777" w:rsidTr="001D4FB0">
        <w:trPr>
          <w:trHeight w:val="1559"/>
          <w:tblHeader/>
          <w:jc w:val="center"/>
        </w:trPr>
        <w:tc>
          <w:tcPr>
            <w:tcW w:w="385" w:type="pct"/>
            <w:vAlign w:val="center"/>
          </w:tcPr>
          <w:p w14:paraId="7BBD8D95" w14:textId="5F373506" w:rsidR="0035301D" w:rsidRPr="0035301D" w:rsidRDefault="0035301D" w:rsidP="0035301D">
            <w:pPr>
              <w:spacing w:line="276" w:lineRule="auto"/>
              <w:jc w:val="center"/>
              <w:rPr>
                <w:sz w:val="26"/>
                <w:szCs w:val="26"/>
              </w:rPr>
            </w:pPr>
            <w:r w:rsidRPr="0035301D">
              <w:rPr>
                <w:sz w:val="26"/>
                <w:szCs w:val="26"/>
              </w:rPr>
              <w:t>1</w:t>
            </w:r>
          </w:p>
        </w:tc>
        <w:tc>
          <w:tcPr>
            <w:tcW w:w="2075" w:type="pct"/>
            <w:vAlign w:val="center"/>
          </w:tcPr>
          <w:p w14:paraId="6586E906" w14:textId="77777777" w:rsidR="0035301D" w:rsidRDefault="007E1615" w:rsidP="007E1615">
            <w:pPr>
              <w:spacing w:line="276" w:lineRule="auto"/>
              <w:rPr>
                <w:sz w:val="26"/>
                <w:szCs w:val="26"/>
              </w:rPr>
            </w:pPr>
            <w:r w:rsidRPr="007E1615">
              <w:rPr>
                <w:bCs/>
                <w:sz w:val="26"/>
                <w:szCs w:val="26"/>
                <w:lang w:eastAsia="vi-VN"/>
              </w:rPr>
              <w:t>H</w:t>
            </w:r>
            <w:r w:rsidRPr="007E1615">
              <w:rPr>
                <w:bCs/>
                <w:sz w:val="26"/>
                <w:szCs w:val="26"/>
                <w:lang w:val="vi-VN" w:eastAsia="vi-VN"/>
              </w:rPr>
              <w:t>iệu chuẩn máy đo cảnh báo phóng xạ Rads</w:t>
            </w:r>
            <w:r>
              <w:rPr>
                <w:sz w:val="26"/>
                <w:szCs w:val="26"/>
              </w:rPr>
              <w:t>ol</w:t>
            </w:r>
          </w:p>
          <w:p w14:paraId="31ED8B89" w14:textId="580C1946" w:rsidR="007E1615" w:rsidRPr="007E1615" w:rsidRDefault="007E1615" w:rsidP="007E1615">
            <w:pPr>
              <w:spacing w:line="276" w:lineRule="auto"/>
              <w:rPr>
                <w:sz w:val="26"/>
                <w:szCs w:val="26"/>
              </w:rPr>
            </w:pPr>
            <w:r>
              <w:rPr>
                <w:sz w:val="26"/>
                <w:szCs w:val="26"/>
              </w:rPr>
              <w:t>Model: NED -</w:t>
            </w:r>
            <w:r w:rsidR="001D4FB0">
              <w:rPr>
                <w:sz w:val="26"/>
                <w:szCs w:val="26"/>
              </w:rPr>
              <w:t xml:space="preserve"> </w:t>
            </w:r>
            <w:r>
              <w:rPr>
                <w:sz w:val="26"/>
                <w:szCs w:val="26"/>
              </w:rPr>
              <w:t>2W.11</w:t>
            </w:r>
            <w:r>
              <w:rPr>
                <w:sz w:val="26"/>
                <w:szCs w:val="26"/>
              </w:rPr>
              <w:br/>
              <w:t>Serial: UB001</w:t>
            </w:r>
          </w:p>
        </w:tc>
        <w:tc>
          <w:tcPr>
            <w:tcW w:w="1309" w:type="pct"/>
            <w:vAlign w:val="center"/>
          </w:tcPr>
          <w:p w14:paraId="010ECABC" w14:textId="2C06168A" w:rsidR="0035301D" w:rsidRPr="0035301D" w:rsidRDefault="007E1615" w:rsidP="00D9774F">
            <w:pPr>
              <w:spacing w:line="276" w:lineRule="auto"/>
              <w:jc w:val="center"/>
              <w:rPr>
                <w:sz w:val="26"/>
                <w:szCs w:val="26"/>
              </w:rPr>
            </w:pPr>
            <w:r>
              <w:rPr>
                <w:sz w:val="26"/>
                <w:szCs w:val="26"/>
              </w:rPr>
              <w:t>Hiệu chuẩn</w:t>
            </w:r>
          </w:p>
        </w:tc>
        <w:tc>
          <w:tcPr>
            <w:tcW w:w="625" w:type="pct"/>
            <w:vAlign w:val="center"/>
          </w:tcPr>
          <w:p w14:paraId="2F84381C" w14:textId="2F374304" w:rsidR="0035301D" w:rsidRPr="0035301D" w:rsidRDefault="00D668A7" w:rsidP="0035301D">
            <w:pPr>
              <w:spacing w:line="276" w:lineRule="auto"/>
              <w:jc w:val="center"/>
              <w:rPr>
                <w:rFonts w:eastAsia="Batang"/>
                <w:bCs/>
                <w:sz w:val="26"/>
                <w:szCs w:val="26"/>
              </w:rPr>
            </w:pPr>
            <w:r>
              <w:rPr>
                <w:rFonts w:eastAsia="Batang"/>
                <w:bCs/>
                <w:sz w:val="26"/>
                <w:szCs w:val="26"/>
              </w:rPr>
              <w:t>Máy</w:t>
            </w:r>
          </w:p>
        </w:tc>
        <w:tc>
          <w:tcPr>
            <w:tcW w:w="606" w:type="pct"/>
            <w:vAlign w:val="center"/>
          </w:tcPr>
          <w:p w14:paraId="7E694B48" w14:textId="630A0C86" w:rsidR="0035301D" w:rsidRPr="0035301D" w:rsidRDefault="00D668A7" w:rsidP="0035301D">
            <w:pPr>
              <w:spacing w:line="276" w:lineRule="auto"/>
              <w:jc w:val="center"/>
              <w:rPr>
                <w:rFonts w:eastAsia="Batang"/>
                <w:bCs/>
                <w:sz w:val="26"/>
                <w:szCs w:val="26"/>
              </w:rPr>
            </w:pPr>
            <w:r>
              <w:rPr>
                <w:rFonts w:eastAsia="Batang"/>
                <w:bCs/>
                <w:sz w:val="26"/>
                <w:szCs w:val="26"/>
              </w:rPr>
              <w:t>0</w:t>
            </w:r>
            <w:r w:rsidR="0035301D" w:rsidRPr="0035301D">
              <w:rPr>
                <w:rFonts w:eastAsia="Batang"/>
                <w:bCs/>
                <w:sz w:val="26"/>
                <w:szCs w:val="26"/>
              </w:rPr>
              <w:t>1</w:t>
            </w:r>
          </w:p>
        </w:tc>
      </w:tr>
    </w:tbl>
    <w:p w14:paraId="442E0B20" w14:textId="77777777" w:rsidR="00E310C4" w:rsidRPr="0041076F" w:rsidRDefault="00E310C4" w:rsidP="00546E18">
      <w:pPr>
        <w:rPr>
          <w:sz w:val="26"/>
          <w:szCs w:val="26"/>
          <w:lang w:val="vi-VN"/>
        </w:rPr>
        <w:sectPr w:rsidR="00E310C4" w:rsidRPr="0041076F" w:rsidSect="00CC5579">
          <w:footerReference w:type="default" r:id="rId8"/>
          <w:pgSz w:w="11907" w:h="16840" w:code="9"/>
          <w:pgMar w:top="1134" w:right="1134" w:bottom="1134" w:left="1701" w:header="794" w:footer="79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9F038" w14:textId="77777777" w:rsidR="00C3520C" w:rsidRDefault="00C3520C">
      <w:r>
        <w:separator/>
      </w:r>
    </w:p>
  </w:endnote>
  <w:endnote w:type="continuationSeparator" w:id="0">
    <w:p w14:paraId="2C8624A7" w14:textId="77777777" w:rsidR="00C3520C" w:rsidRDefault="00C3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2E714" w14:textId="77777777" w:rsidR="00C3520C" w:rsidRDefault="00C3520C">
      <w:r>
        <w:separator/>
      </w:r>
    </w:p>
  </w:footnote>
  <w:footnote w:type="continuationSeparator" w:id="0">
    <w:p w14:paraId="13BAF687" w14:textId="77777777" w:rsidR="00C3520C" w:rsidRDefault="00C352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1358"/>
    <w:rsid w:val="00022602"/>
    <w:rsid w:val="0002482E"/>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3BB7"/>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55A5"/>
    <w:rsid w:val="001961AC"/>
    <w:rsid w:val="00197A9C"/>
    <w:rsid w:val="001A0180"/>
    <w:rsid w:val="001A13C2"/>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4FB0"/>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4A47"/>
    <w:rsid w:val="00215622"/>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4EA"/>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54A"/>
    <w:rsid w:val="002A1690"/>
    <w:rsid w:val="002A1796"/>
    <w:rsid w:val="002A203D"/>
    <w:rsid w:val="002A2A15"/>
    <w:rsid w:val="002A4EA9"/>
    <w:rsid w:val="002A6681"/>
    <w:rsid w:val="002A79FD"/>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BB7"/>
    <w:rsid w:val="002F0D2C"/>
    <w:rsid w:val="002F1A17"/>
    <w:rsid w:val="002F1A8D"/>
    <w:rsid w:val="002F4556"/>
    <w:rsid w:val="002F64C2"/>
    <w:rsid w:val="002F71FD"/>
    <w:rsid w:val="002F73CD"/>
    <w:rsid w:val="002F7E97"/>
    <w:rsid w:val="00300159"/>
    <w:rsid w:val="00300197"/>
    <w:rsid w:val="00301A0F"/>
    <w:rsid w:val="003026DE"/>
    <w:rsid w:val="0030455A"/>
    <w:rsid w:val="00304F1C"/>
    <w:rsid w:val="00305141"/>
    <w:rsid w:val="0030593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87E97"/>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6F2B"/>
    <w:rsid w:val="00537183"/>
    <w:rsid w:val="00537470"/>
    <w:rsid w:val="00537AB1"/>
    <w:rsid w:val="00541C18"/>
    <w:rsid w:val="0054202F"/>
    <w:rsid w:val="00543D38"/>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6802"/>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4BF"/>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503E"/>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1615"/>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27A52"/>
    <w:rsid w:val="0083169D"/>
    <w:rsid w:val="00831F26"/>
    <w:rsid w:val="00832149"/>
    <w:rsid w:val="00832D09"/>
    <w:rsid w:val="00833D8A"/>
    <w:rsid w:val="0083435C"/>
    <w:rsid w:val="008351FF"/>
    <w:rsid w:val="008361FD"/>
    <w:rsid w:val="0083651F"/>
    <w:rsid w:val="00836A1A"/>
    <w:rsid w:val="0084127F"/>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06AE"/>
    <w:rsid w:val="008D0CE4"/>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358"/>
    <w:rsid w:val="00927B7B"/>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571A9"/>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76"/>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256E"/>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87D0D"/>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343E"/>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3B7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E7BB9"/>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43B"/>
    <w:rsid w:val="00C257F0"/>
    <w:rsid w:val="00C2590E"/>
    <w:rsid w:val="00C2602D"/>
    <w:rsid w:val="00C2619E"/>
    <w:rsid w:val="00C26484"/>
    <w:rsid w:val="00C27BBE"/>
    <w:rsid w:val="00C302C3"/>
    <w:rsid w:val="00C30AC2"/>
    <w:rsid w:val="00C313A3"/>
    <w:rsid w:val="00C32FE2"/>
    <w:rsid w:val="00C33EED"/>
    <w:rsid w:val="00C33F5C"/>
    <w:rsid w:val="00C349F2"/>
    <w:rsid w:val="00C3520C"/>
    <w:rsid w:val="00C371F9"/>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5579"/>
    <w:rsid w:val="00CC705C"/>
    <w:rsid w:val="00CD16AC"/>
    <w:rsid w:val="00CD31E3"/>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4E7D"/>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A39"/>
    <w:rsid w:val="00D621DC"/>
    <w:rsid w:val="00D639C6"/>
    <w:rsid w:val="00D65B46"/>
    <w:rsid w:val="00D66510"/>
    <w:rsid w:val="00D668A7"/>
    <w:rsid w:val="00D67EA3"/>
    <w:rsid w:val="00D70A85"/>
    <w:rsid w:val="00D70C7B"/>
    <w:rsid w:val="00D7131B"/>
    <w:rsid w:val="00D716D3"/>
    <w:rsid w:val="00D728F6"/>
    <w:rsid w:val="00D74F50"/>
    <w:rsid w:val="00D75A56"/>
    <w:rsid w:val="00D76142"/>
    <w:rsid w:val="00D77964"/>
    <w:rsid w:val="00D801D7"/>
    <w:rsid w:val="00D81EFE"/>
    <w:rsid w:val="00D8264D"/>
    <w:rsid w:val="00D82DD5"/>
    <w:rsid w:val="00D860A4"/>
    <w:rsid w:val="00D86285"/>
    <w:rsid w:val="00D8703C"/>
    <w:rsid w:val="00D90F75"/>
    <w:rsid w:val="00D91D9F"/>
    <w:rsid w:val="00D937DA"/>
    <w:rsid w:val="00D941B5"/>
    <w:rsid w:val="00D95A67"/>
    <w:rsid w:val="00D95C35"/>
    <w:rsid w:val="00D972C7"/>
    <w:rsid w:val="00D9774F"/>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39F4"/>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551B"/>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5305"/>
    <w:rsid w:val="00F65C4E"/>
    <w:rsid w:val="00F669F5"/>
    <w:rsid w:val="00F66AD5"/>
    <w:rsid w:val="00F73D19"/>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8BE"/>
    <w:rsid w:val="00FE0DAD"/>
    <w:rsid w:val="00FE2FA6"/>
    <w:rsid w:val="00FE5C15"/>
    <w:rsid w:val="00FE5EFD"/>
    <w:rsid w:val="00FE715A"/>
    <w:rsid w:val="00FE727C"/>
    <w:rsid w:val="00FE749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B0AD2-D8DF-45B1-91C4-BC860E92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311</Words>
  <Characters>1776</Characters>
  <Application>Microsoft Office Word</Application>
  <DocSecurity>0</DocSecurity>
  <PresentationFormat/>
  <Lines>14</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18</cp:revision>
  <cp:lastPrinted>2026-09-22T01:40:00Z</cp:lastPrinted>
  <dcterms:created xsi:type="dcterms:W3CDTF">2026-10-12T00:42:00Z</dcterms:created>
  <dcterms:modified xsi:type="dcterms:W3CDTF">2026-10-20T06:32:00Z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