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2AF8D8B" w14:textId="7D1BB3EC" w:rsidR="00C4254A" w:rsidRPr="0041076F" w:rsidRDefault="00CB2F4A" w:rsidP="00546E18">
      <w:pPr>
        <w:tabs>
          <w:tab w:val="left" w:pos="3945"/>
        </w:tabs>
        <w:jc w:val="center"/>
        <w:rPr>
          <w:b/>
          <w:lang w:val="pl-PL"/>
        </w:rPr>
      </w:pPr>
      <w:bookmarkStart w:id="0" w:name="_GoBack"/>
      <w:bookmarkEnd w:id="0"/>
      <w:r>
        <w:rPr>
          <w:b/>
          <w:lang w:val="pl-PL"/>
        </w:rPr>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8"/>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C94DB" w14:textId="77777777" w:rsidR="0083540B" w:rsidRDefault="0083540B">
      <w:r>
        <w:separator/>
      </w:r>
    </w:p>
  </w:endnote>
  <w:endnote w:type="continuationSeparator" w:id="0">
    <w:p w14:paraId="16C84363" w14:textId="77777777" w:rsidR="0083540B" w:rsidRDefault="00835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3E881" w14:textId="77777777" w:rsidR="0083540B" w:rsidRDefault="0083540B">
      <w:r>
        <w:separator/>
      </w:r>
    </w:p>
  </w:footnote>
  <w:footnote w:type="continuationSeparator" w:id="0">
    <w:p w14:paraId="58090FB7" w14:textId="77777777" w:rsidR="0083540B" w:rsidRDefault="008354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9pt;height:11.9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1358"/>
    <w:rsid w:val="00022602"/>
    <w:rsid w:val="0002482E"/>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3BB7"/>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55A5"/>
    <w:rsid w:val="001961AC"/>
    <w:rsid w:val="00197A9C"/>
    <w:rsid w:val="001A0180"/>
    <w:rsid w:val="001A13C2"/>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4FB0"/>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4A47"/>
    <w:rsid w:val="00215622"/>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4EA"/>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54A"/>
    <w:rsid w:val="002A1690"/>
    <w:rsid w:val="002A1796"/>
    <w:rsid w:val="002A203D"/>
    <w:rsid w:val="002A2A15"/>
    <w:rsid w:val="002A4EA9"/>
    <w:rsid w:val="002A6681"/>
    <w:rsid w:val="002A79FD"/>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BB7"/>
    <w:rsid w:val="002F0D2C"/>
    <w:rsid w:val="002F1A17"/>
    <w:rsid w:val="002F1A8D"/>
    <w:rsid w:val="002F4556"/>
    <w:rsid w:val="002F64C2"/>
    <w:rsid w:val="002F71FD"/>
    <w:rsid w:val="002F73CD"/>
    <w:rsid w:val="002F7E97"/>
    <w:rsid w:val="00300159"/>
    <w:rsid w:val="00300197"/>
    <w:rsid w:val="00301A0F"/>
    <w:rsid w:val="003026DE"/>
    <w:rsid w:val="0030455A"/>
    <w:rsid w:val="00304F1C"/>
    <w:rsid w:val="00305141"/>
    <w:rsid w:val="0030593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36F7"/>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87E97"/>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3D38"/>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6802"/>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4BF"/>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503E"/>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1615"/>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27A52"/>
    <w:rsid w:val="0083169D"/>
    <w:rsid w:val="00831F26"/>
    <w:rsid w:val="00832149"/>
    <w:rsid w:val="00832D09"/>
    <w:rsid w:val="00833D8A"/>
    <w:rsid w:val="0083435C"/>
    <w:rsid w:val="008351FF"/>
    <w:rsid w:val="0083540B"/>
    <w:rsid w:val="008361FD"/>
    <w:rsid w:val="0083651F"/>
    <w:rsid w:val="00836A1A"/>
    <w:rsid w:val="0084127F"/>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06AE"/>
    <w:rsid w:val="008D0CE4"/>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358"/>
    <w:rsid w:val="00927B7B"/>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571A9"/>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3CF8"/>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76"/>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256E"/>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87D0D"/>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3B7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E7BB9"/>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43B"/>
    <w:rsid w:val="00C257F0"/>
    <w:rsid w:val="00C2590E"/>
    <w:rsid w:val="00C2602D"/>
    <w:rsid w:val="00C2619E"/>
    <w:rsid w:val="00C26484"/>
    <w:rsid w:val="00C27BBE"/>
    <w:rsid w:val="00C302C3"/>
    <w:rsid w:val="00C30AC2"/>
    <w:rsid w:val="00C313A3"/>
    <w:rsid w:val="00C32FE2"/>
    <w:rsid w:val="00C33EED"/>
    <w:rsid w:val="00C33F5C"/>
    <w:rsid w:val="00C349F2"/>
    <w:rsid w:val="00C371F9"/>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557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4E7D"/>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39C6"/>
    <w:rsid w:val="00D65B46"/>
    <w:rsid w:val="00D66510"/>
    <w:rsid w:val="00D668A7"/>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8703C"/>
    <w:rsid w:val="00D90F75"/>
    <w:rsid w:val="00D91D9F"/>
    <w:rsid w:val="00D937DA"/>
    <w:rsid w:val="00D941B5"/>
    <w:rsid w:val="00D95A67"/>
    <w:rsid w:val="00D95C35"/>
    <w:rsid w:val="00D972C7"/>
    <w:rsid w:val="00D9774F"/>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39F4"/>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551B"/>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3D19"/>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8BE"/>
    <w:rsid w:val="00FE0DAD"/>
    <w:rsid w:val="00FE2FA6"/>
    <w:rsid w:val="00FE5C15"/>
    <w:rsid w:val="00FE5EFD"/>
    <w:rsid w:val="00FE715A"/>
    <w:rsid w:val="00FE727C"/>
    <w:rsid w:val="00FE749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2D60E-E5FD-4026-8E41-6F1BE658A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1401</Characters>
  <Application>Microsoft Office Word</Application>
  <DocSecurity>0</DocSecurity>
  <PresentationFormat/>
  <Lines>11</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3</cp:revision>
  <cp:lastPrinted>2026-09-22T01:40:00Z</cp:lastPrinted>
  <dcterms:created xsi:type="dcterms:W3CDTF">2026-10-19T03:22:00Z</dcterms:created>
  <dcterms:modified xsi:type="dcterms:W3CDTF">2026-10-19T03:22:00Z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