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2AF8D8B" w14:textId="7D1BB3EC" w:rsidR="00C4254A" w:rsidRPr="0041076F" w:rsidRDefault="00CB2F4A" w:rsidP="00546E18">
      <w:pPr>
        <w:tabs>
          <w:tab w:val="left" w:pos="3945"/>
        </w:tabs>
        <w:jc w:val="center"/>
        <w:rPr>
          <w:b/>
          <w:lang w:val="pl-PL"/>
        </w:rPr>
      </w:pPr>
      <w:bookmarkStart w:id="0" w:name="_GoBack"/>
      <w:bookmarkEnd w:id="0"/>
      <w:r>
        <w:rPr>
          <w:b/>
          <w:lang w:val="pl-PL"/>
        </w:rPr>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8"/>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5470E" w14:textId="77777777" w:rsidR="00FE4C26" w:rsidRDefault="00FE4C26">
      <w:r>
        <w:separator/>
      </w:r>
    </w:p>
  </w:endnote>
  <w:endnote w:type="continuationSeparator" w:id="0">
    <w:p w14:paraId="7B65F47A" w14:textId="77777777" w:rsidR="00FE4C26" w:rsidRDefault="00FE4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A84BA" w14:textId="77777777" w:rsidR="00FE4C26" w:rsidRDefault="00FE4C26">
      <w:r>
        <w:separator/>
      </w:r>
    </w:p>
  </w:footnote>
  <w:footnote w:type="continuationSeparator" w:id="0">
    <w:p w14:paraId="6B3CCF6C" w14:textId="77777777" w:rsidR="00FE4C26" w:rsidRDefault="00FE4C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2pt;height:12.2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4396"/>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A798C"/>
    <w:rsid w:val="000B0F4B"/>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17"/>
    <w:rsid w:val="002F1A8D"/>
    <w:rsid w:val="002F4556"/>
    <w:rsid w:val="002F64C2"/>
    <w:rsid w:val="002F73CD"/>
    <w:rsid w:val="002F7E97"/>
    <w:rsid w:val="00300159"/>
    <w:rsid w:val="00300197"/>
    <w:rsid w:val="00301A0F"/>
    <w:rsid w:val="003026DE"/>
    <w:rsid w:val="0030455A"/>
    <w:rsid w:val="00304F1C"/>
    <w:rsid w:val="00305141"/>
    <w:rsid w:val="00305505"/>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5DF2"/>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3DEC"/>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4C0"/>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27994"/>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C776E"/>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36F7"/>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E6685"/>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226"/>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3321B"/>
    <w:rsid w:val="00A33653"/>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6E67"/>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12AD"/>
    <w:rsid w:val="00AB343E"/>
    <w:rsid w:val="00AB4B29"/>
    <w:rsid w:val="00AB577F"/>
    <w:rsid w:val="00AB7998"/>
    <w:rsid w:val="00AB7AE6"/>
    <w:rsid w:val="00AC07EB"/>
    <w:rsid w:val="00AC2822"/>
    <w:rsid w:val="00AC452E"/>
    <w:rsid w:val="00AC5E5B"/>
    <w:rsid w:val="00AC6A32"/>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C53F5"/>
    <w:rsid w:val="00BD1024"/>
    <w:rsid w:val="00BD1048"/>
    <w:rsid w:val="00BD1619"/>
    <w:rsid w:val="00BD242A"/>
    <w:rsid w:val="00BD3D31"/>
    <w:rsid w:val="00BD4222"/>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A01"/>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11F"/>
    <w:rsid w:val="00CD4969"/>
    <w:rsid w:val="00CD5400"/>
    <w:rsid w:val="00CD59D6"/>
    <w:rsid w:val="00CD5F47"/>
    <w:rsid w:val="00CD63A7"/>
    <w:rsid w:val="00CD655E"/>
    <w:rsid w:val="00CD66A4"/>
    <w:rsid w:val="00CD6DA1"/>
    <w:rsid w:val="00CD6DDE"/>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75C"/>
    <w:rsid w:val="00D61A39"/>
    <w:rsid w:val="00D621DC"/>
    <w:rsid w:val="00D639C6"/>
    <w:rsid w:val="00D65B46"/>
    <w:rsid w:val="00D66510"/>
    <w:rsid w:val="00D67EA3"/>
    <w:rsid w:val="00D70A85"/>
    <w:rsid w:val="00D70C7B"/>
    <w:rsid w:val="00D7131B"/>
    <w:rsid w:val="00D716D3"/>
    <w:rsid w:val="00D728F6"/>
    <w:rsid w:val="00D732CF"/>
    <w:rsid w:val="00D74F50"/>
    <w:rsid w:val="00D75A56"/>
    <w:rsid w:val="00D76142"/>
    <w:rsid w:val="00D77964"/>
    <w:rsid w:val="00D801D7"/>
    <w:rsid w:val="00D81EFE"/>
    <w:rsid w:val="00D8264D"/>
    <w:rsid w:val="00D82DD5"/>
    <w:rsid w:val="00D860A4"/>
    <w:rsid w:val="00D86285"/>
    <w:rsid w:val="00D8703C"/>
    <w:rsid w:val="00D90F75"/>
    <w:rsid w:val="00D91D9F"/>
    <w:rsid w:val="00D93633"/>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28DF"/>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4595"/>
    <w:rsid w:val="00F65305"/>
    <w:rsid w:val="00F65C4E"/>
    <w:rsid w:val="00F669F5"/>
    <w:rsid w:val="00F66AD5"/>
    <w:rsid w:val="00F74388"/>
    <w:rsid w:val="00F74404"/>
    <w:rsid w:val="00F7461D"/>
    <w:rsid w:val="00F7586B"/>
    <w:rsid w:val="00F76EF9"/>
    <w:rsid w:val="00F77CBE"/>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56D"/>
    <w:rsid w:val="00FD4747"/>
    <w:rsid w:val="00FD6149"/>
    <w:rsid w:val="00FD6D3B"/>
    <w:rsid w:val="00FD7DA0"/>
    <w:rsid w:val="00FE0DAD"/>
    <w:rsid w:val="00FE2FA6"/>
    <w:rsid w:val="00FE4C2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F2467-7567-4891-9084-20C6F1BB9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1401</Characters>
  <Application>Microsoft Office Word</Application>
  <DocSecurity>0</DocSecurity>
  <PresentationFormat/>
  <Lines>11</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3</cp:revision>
  <cp:lastPrinted>2026-09-22T01:40:00Z</cp:lastPrinted>
  <dcterms:created xsi:type="dcterms:W3CDTF">2026-10-20T07:00:00Z</dcterms:created>
  <dcterms:modified xsi:type="dcterms:W3CDTF">2026-10-20T07:00:00Z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