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D265B5E" w14:textId="251DFC35" w:rsidR="001C3A91" w:rsidRDefault="001C3A91" w:rsidP="003C79D5">
      <w:pPr>
        <w:tabs>
          <w:tab w:val="left" w:pos="540"/>
        </w:tabs>
        <w:spacing w:line="276" w:lineRule="auto"/>
        <w:jc w:val="both"/>
        <w:rPr>
          <w:noProof/>
          <w:sz w:val="26"/>
          <w:szCs w:val="26"/>
          <w:lang w:val="pl-PL"/>
        </w:rPr>
      </w:pPr>
    </w:p>
    <w:tbl>
      <w:tblPr>
        <w:tblpPr w:leftFromText="180" w:rightFromText="180" w:vertAnchor="text" w:horzAnchor="page" w:tblpXSpec="center" w:tblpY="-148"/>
        <w:tblW w:w="5438" w:type="pct"/>
        <w:tblLook w:val="04A0" w:firstRow="1" w:lastRow="0" w:firstColumn="1" w:lastColumn="0" w:noHBand="0" w:noVBand="1"/>
      </w:tblPr>
      <w:tblGrid>
        <w:gridCol w:w="4678"/>
        <w:gridCol w:w="5187"/>
      </w:tblGrid>
      <w:tr w:rsidR="001C3A91" w:rsidRPr="00175F57" w14:paraId="17CC93DF" w14:textId="77777777" w:rsidTr="008011A0">
        <w:trPr>
          <w:trHeight w:val="20"/>
        </w:trPr>
        <w:tc>
          <w:tcPr>
            <w:tcW w:w="2371" w:type="pct"/>
            <w:noWrap/>
            <w:hideMark/>
          </w:tcPr>
          <w:p w14:paraId="3114770F" w14:textId="77777777" w:rsidR="001C3A91" w:rsidRPr="004B1049" w:rsidRDefault="001C3A91" w:rsidP="00F3218B">
            <w:pPr>
              <w:spacing w:line="276" w:lineRule="auto"/>
              <w:jc w:val="center"/>
              <w:rPr>
                <w:lang w:val="vi-VN" w:eastAsia="vi-VN"/>
              </w:rPr>
            </w:pPr>
            <w:r w:rsidRPr="004B1049">
              <w:rPr>
                <w:lang w:val="vi-VN" w:eastAsia="vi-VN"/>
              </w:rPr>
              <w:t>SỞ Y TẾ TỈNH KHÁNH HÒA</w:t>
            </w:r>
          </w:p>
        </w:tc>
        <w:tc>
          <w:tcPr>
            <w:tcW w:w="2627" w:type="pct"/>
            <w:noWrap/>
            <w:hideMark/>
          </w:tcPr>
          <w:p w14:paraId="79283D82" w14:textId="4D1064F1" w:rsidR="001C3A91" w:rsidRPr="00E351DC" w:rsidRDefault="00F3218B" w:rsidP="00FF6305">
            <w:pPr>
              <w:spacing w:line="276" w:lineRule="auto"/>
              <w:ind w:hanging="220"/>
              <w:jc w:val="center"/>
              <w:rPr>
                <w:b/>
                <w:bCs/>
                <w:lang w:val="vi-VN" w:eastAsia="vi-VN"/>
              </w:rPr>
            </w:pPr>
            <w:r>
              <w:rPr>
                <w:b/>
                <w:bCs/>
                <w:lang w:eastAsia="vi-VN"/>
              </w:rPr>
              <w:t xml:space="preserve"> </w:t>
            </w:r>
            <w:r w:rsidR="001C3A91" w:rsidRPr="00E351DC">
              <w:rPr>
                <w:b/>
                <w:bCs/>
                <w:lang w:val="vi-VN" w:eastAsia="vi-VN"/>
              </w:rPr>
              <w:t>CỘNG HÒA XÃ HỘI CHỦ NGHĨA VIỆT NAM</w:t>
            </w:r>
          </w:p>
        </w:tc>
      </w:tr>
      <w:tr w:rsidR="001C3A91" w:rsidRPr="00175F57" w14:paraId="5FF7F8B8" w14:textId="77777777" w:rsidTr="008011A0">
        <w:trPr>
          <w:trHeight w:val="20"/>
        </w:trPr>
        <w:tc>
          <w:tcPr>
            <w:tcW w:w="2371" w:type="pct"/>
            <w:noWrap/>
            <w:hideMark/>
          </w:tcPr>
          <w:p w14:paraId="1E519E5E" w14:textId="37870AA3" w:rsidR="001C3A91" w:rsidRPr="004B1049" w:rsidRDefault="00D80E9B" w:rsidP="00FF6305">
            <w:pPr>
              <w:spacing w:line="276" w:lineRule="auto"/>
              <w:rPr>
                <w:b/>
                <w:bCs/>
                <w:lang w:val="vi-VN" w:eastAsia="vi-VN"/>
              </w:rPr>
            </w:pPr>
            <w:r w:rsidRPr="004B1049">
              <w:rPr>
                <w:noProof/>
              </w:rPr>
              <mc:AlternateContent>
                <mc:Choice Requires="wps">
                  <w:drawing>
                    <wp:anchor distT="4294967295" distB="4294967295" distL="114300" distR="114300" simplePos="0" relativeHeight="251664384" behindDoc="0" locked="0" layoutInCell="1" allowOverlap="1" wp14:anchorId="2913705D" wp14:editId="4C2B3089">
                      <wp:simplePos x="0" y="0"/>
                      <wp:positionH relativeFrom="column">
                        <wp:posOffset>732155</wp:posOffset>
                      </wp:positionH>
                      <wp:positionV relativeFrom="paragraph">
                        <wp:posOffset>200297</wp:posOffset>
                      </wp:positionV>
                      <wp:extent cx="1152000" cy="0"/>
                      <wp:effectExtent l="0" t="0" r="29210" b="19050"/>
                      <wp:wrapNone/>
                      <wp:docPr id="21127790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2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66E62C" id="Straight Connector 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7.65pt,15.75pt" to="148.3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" strokecolor="windowText">
                      <v:stroke joinstyle="miter"/>
                      <o:lock v:ext="edit" shapetype="f"/>
                    </v:line>
                  </w:pict>
                </mc:Fallback>
              </mc:AlternateContent>
            </w:r>
            <w:r w:rsidR="001C3A91" w:rsidRPr="004B1049">
              <w:rPr>
                <w:b/>
                <w:bCs/>
                <w:lang w:val="vi-VN" w:eastAsia="vi-VN"/>
              </w:rPr>
              <w:t>BỆNH VIỆN ĐA KHOA NINH THUẬN</w:t>
            </w:r>
          </w:p>
        </w:tc>
        <w:tc>
          <w:tcPr>
            <w:tcW w:w="2627" w:type="pct"/>
            <w:noWrap/>
            <w:hideMark/>
          </w:tcPr>
          <w:p w14:paraId="3C353325" w14:textId="7CD70427" w:rsidR="001C3A91" w:rsidRPr="00E351DC" w:rsidRDefault="001C3A91" w:rsidP="00B47C67">
            <w:pPr>
              <w:spacing w:line="276" w:lineRule="auto"/>
              <w:jc w:val="center"/>
              <w:rPr>
                <w:b/>
                <w:bCs/>
                <w:sz w:val="26"/>
                <w:szCs w:val="26"/>
                <w:lang w:val="vi-VN" w:eastAsia="vi-VN"/>
              </w:rPr>
            </w:pPr>
            <w:r w:rsidRPr="00E351DC">
              <w:rPr>
                <w:noProof/>
                <w:sz w:val="26"/>
                <w:szCs w:val="26"/>
              </w:rPr>
              <mc:AlternateContent>
                <mc:Choice Requires="wps">
                  <w:drawing>
                    <wp:anchor distT="4294967295" distB="4294967295" distL="114300" distR="114300" simplePos="0" relativeHeight="251665408" behindDoc="0" locked="0" layoutInCell="1" allowOverlap="1" wp14:anchorId="132AF488" wp14:editId="29487863">
                      <wp:simplePos x="0" y="0"/>
                      <wp:positionH relativeFrom="column">
                        <wp:posOffset>605518</wp:posOffset>
                      </wp:positionH>
                      <wp:positionV relativeFrom="paragraph">
                        <wp:posOffset>210185</wp:posOffset>
                      </wp:positionV>
                      <wp:extent cx="1944000" cy="0"/>
                      <wp:effectExtent l="0" t="0" r="37465" b="19050"/>
                      <wp:wrapNone/>
                      <wp:docPr id="37655084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44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B5D497"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7.7pt,16.55pt" to="200.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" strokecolor="windowText" strokeweight=".5pt">
                      <v:stroke joinstyle="miter"/>
                      <o:lock v:ext="edit" shapetype="f"/>
                    </v:line>
                  </w:pict>
                </mc:Fallback>
              </mc:AlternateContent>
            </w:r>
            <w:r w:rsidRPr="00E351DC">
              <w:rPr>
                <w:b/>
                <w:bCs/>
                <w:sz w:val="26"/>
                <w:szCs w:val="26"/>
                <w:lang w:val="vi-VN" w:eastAsia="vi-VN"/>
              </w:rPr>
              <w:t>Độc lập- Tự do- Hạnh phúc</w:t>
            </w:r>
          </w:p>
        </w:tc>
      </w:tr>
      <w:tr w:rsidR="001C3A91" w:rsidRPr="00175F57" w14:paraId="29711AAB" w14:textId="77777777" w:rsidTr="008011A0">
        <w:trPr>
          <w:trHeight w:val="20"/>
        </w:trPr>
        <w:tc>
          <w:tcPr>
            <w:tcW w:w="5000" w:type="pct"/>
            <w:gridSpan w:val="2"/>
            <w:hideMark/>
          </w:tcPr>
          <w:p w14:paraId="470D825C" w14:textId="511BEE05" w:rsidR="001C3A91" w:rsidRPr="004B1049" w:rsidRDefault="001C3A91" w:rsidP="00B47C67">
            <w:pPr>
              <w:spacing w:line="276" w:lineRule="auto"/>
              <w:jc w:val="center"/>
              <w:rPr>
                <w:b/>
                <w:bCs/>
                <w:sz w:val="26"/>
                <w:szCs w:val="26"/>
                <w:lang w:eastAsia="vi-VN"/>
              </w:rPr>
            </w:pPr>
          </w:p>
          <w:p w14:paraId="2710AADF" w14:textId="40818348" w:rsidR="004C6FD6" w:rsidRPr="005A254A" w:rsidRDefault="00066DD0" w:rsidP="00B47C67">
            <w:pPr>
              <w:spacing w:line="276" w:lineRule="auto"/>
              <w:jc w:val="center"/>
              <w:rPr>
                <w:b/>
                <w:bCs/>
                <w:color w:val="000000"/>
                <w:sz w:val="28"/>
                <w:szCs w:val="26"/>
                <w:lang w:eastAsia="vi-VN"/>
              </w:rPr>
            </w:pPr>
            <w:r w:rsidRPr="005A254A">
              <w:rPr>
                <w:b/>
                <w:bCs/>
                <w:sz w:val="28"/>
                <w:szCs w:val="26"/>
                <w:lang w:val="vi-VN" w:eastAsia="vi-VN"/>
              </w:rPr>
              <w:t>PHỤ LỤC</w:t>
            </w:r>
            <w:r w:rsidR="001C3A91" w:rsidRPr="005A254A">
              <w:rPr>
                <w:b/>
                <w:bCs/>
                <w:sz w:val="28"/>
                <w:szCs w:val="26"/>
                <w:lang w:val="vi-VN" w:eastAsia="vi-VN"/>
              </w:rPr>
              <w:br/>
            </w:r>
            <w:r w:rsidR="00673FA5" w:rsidRPr="005A254A">
              <w:rPr>
                <w:b/>
                <w:bCs/>
                <w:color w:val="000000"/>
                <w:sz w:val="28"/>
                <w:szCs w:val="26"/>
                <w:lang w:eastAsia="vi-VN"/>
              </w:rPr>
              <w:t xml:space="preserve">DANH MỤC </w:t>
            </w:r>
            <w:r w:rsidR="005B3491" w:rsidRPr="005A254A">
              <w:rPr>
                <w:b/>
                <w:bCs/>
                <w:color w:val="000000"/>
                <w:sz w:val="28"/>
                <w:szCs w:val="26"/>
                <w:lang w:eastAsia="vi-VN"/>
              </w:rPr>
              <w:t xml:space="preserve">DỊCH VỤ </w:t>
            </w:r>
            <w:r w:rsidR="00401A4D" w:rsidRPr="005A254A">
              <w:rPr>
                <w:b/>
                <w:bCs/>
                <w:color w:val="000000"/>
                <w:sz w:val="28"/>
                <w:szCs w:val="26"/>
                <w:lang w:eastAsia="vi-VN"/>
              </w:rPr>
              <w:t xml:space="preserve">SỬA CHỮA </w:t>
            </w:r>
            <w:r w:rsidR="00724098" w:rsidRPr="005A254A">
              <w:rPr>
                <w:b/>
                <w:bCs/>
                <w:color w:val="000000"/>
                <w:sz w:val="28"/>
                <w:szCs w:val="26"/>
                <w:lang w:eastAsia="vi-VN"/>
              </w:rPr>
              <w:t>THANG MÁY MITSUBISHI</w:t>
            </w:r>
            <w:r w:rsidR="005A254A">
              <w:rPr>
                <w:b/>
                <w:bCs/>
                <w:color w:val="000000"/>
                <w:sz w:val="28"/>
                <w:szCs w:val="26"/>
                <w:lang w:eastAsia="vi-VN"/>
              </w:rPr>
              <w:br/>
            </w:r>
            <w:r w:rsidR="0097720D" w:rsidRPr="005A254A">
              <w:rPr>
                <w:b/>
                <w:bCs/>
                <w:color w:val="000000"/>
                <w:sz w:val="28"/>
                <w:szCs w:val="26"/>
                <w:lang w:eastAsia="vi-VN"/>
              </w:rPr>
              <w:t xml:space="preserve"> </w:t>
            </w:r>
            <w:r w:rsidR="00185B36" w:rsidRPr="005A254A">
              <w:rPr>
                <w:b/>
                <w:bCs/>
                <w:color w:val="000000"/>
                <w:sz w:val="28"/>
                <w:szCs w:val="26"/>
                <w:lang w:eastAsia="vi-VN"/>
              </w:rPr>
              <w:t>CỦA BỆNH VIỆN ĐA KHOA NINH THUẬN</w:t>
            </w:r>
          </w:p>
          <w:p w14:paraId="6C4EE341" w14:textId="717C31BD" w:rsidR="001C3A91" w:rsidRPr="004B1049" w:rsidRDefault="00E106B5" w:rsidP="00B47C67">
            <w:pPr>
              <w:spacing w:line="276" w:lineRule="auto"/>
              <w:jc w:val="center"/>
              <w:rPr>
                <w:b/>
                <w:bCs/>
                <w:color w:val="000000"/>
                <w:sz w:val="26"/>
                <w:szCs w:val="26"/>
                <w:lang w:val="vi-VN" w:eastAsia="vi-VN"/>
              </w:rPr>
            </w:pPr>
            <w:r w:rsidRPr="004B1049">
              <w:rPr>
                <w:sz w:val="26"/>
                <w:szCs w:val="26"/>
                <w:lang w:val="vi-VN" w:eastAsia="vi-VN"/>
              </w:rPr>
              <w:t>(Đính kèm Thư yêu cầu</w:t>
            </w:r>
            <w:r w:rsidR="00EB2C5D">
              <w:rPr>
                <w:sz w:val="26"/>
                <w:szCs w:val="26"/>
                <w:lang w:val="vi-VN" w:eastAsia="vi-VN"/>
              </w:rPr>
              <w:t xml:space="preserve"> số </w:t>
            </w:r>
            <w:bookmarkStart w:id="0" w:name="_GoBack"/>
            <w:bookmarkEnd w:id="0"/>
            <w:r w:rsidR="00FE194B">
              <w:rPr>
                <w:sz w:val="26"/>
                <w:szCs w:val="26"/>
                <w:lang w:eastAsia="vi-VN"/>
              </w:rPr>
              <w:t>4002</w:t>
            </w:r>
            <w:r w:rsidR="00673FA5" w:rsidRPr="004B1049">
              <w:rPr>
                <w:sz w:val="26"/>
                <w:szCs w:val="26"/>
                <w:lang w:val="vi-VN" w:eastAsia="vi-VN"/>
              </w:rPr>
              <w:t xml:space="preserve"> /TYC-BVNT </w:t>
            </w:r>
            <w:r w:rsidR="003008E2">
              <w:rPr>
                <w:sz w:val="26"/>
                <w:szCs w:val="26"/>
                <w:lang w:val="vi-VN" w:eastAsia="vi-VN"/>
              </w:rPr>
              <w:t>ngày</w:t>
            </w:r>
            <w:r w:rsidR="003008E2">
              <w:rPr>
                <w:sz w:val="26"/>
                <w:szCs w:val="26"/>
                <w:lang w:eastAsia="vi-VN"/>
              </w:rPr>
              <w:t xml:space="preserve"> 01 </w:t>
            </w:r>
            <w:r w:rsidR="001C3A91" w:rsidRPr="004B1049">
              <w:rPr>
                <w:sz w:val="26"/>
                <w:szCs w:val="26"/>
                <w:lang w:val="vi-VN" w:eastAsia="vi-VN"/>
              </w:rPr>
              <w:t xml:space="preserve">tháng </w:t>
            </w:r>
            <w:r w:rsidR="008A322E">
              <w:rPr>
                <w:sz w:val="26"/>
                <w:szCs w:val="26"/>
                <w:lang w:eastAsia="vi-VN"/>
              </w:rPr>
              <w:t>10</w:t>
            </w:r>
            <w:r w:rsidR="001005A1" w:rsidRPr="004B1049">
              <w:rPr>
                <w:sz w:val="26"/>
                <w:szCs w:val="26"/>
                <w:lang w:eastAsia="vi-VN"/>
              </w:rPr>
              <w:t xml:space="preserve"> </w:t>
            </w:r>
            <w:r w:rsidR="001C3A91" w:rsidRPr="004B1049">
              <w:rPr>
                <w:sz w:val="26"/>
                <w:szCs w:val="26"/>
                <w:lang w:val="vi-VN" w:eastAsia="vi-VN"/>
              </w:rPr>
              <w:t>năm 202</w:t>
            </w:r>
            <w:r w:rsidR="00A73384" w:rsidRPr="004B1049">
              <w:rPr>
                <w:sz w:val="26"/>
                <w:szCs w:val="26"/>
                <w:lang w:eastAsia="vi-VN"/>
              </w:rPr>
              <w:t>6</w:t>
            </w:r>
            <w:r w:rsidR="001C3A91" w:rsidRPr="004B1049">
              <w:rPr>
                <w:sz w:val="26"/>
                <w:szCs w:val="26"/>
                <w:lang w:val="vi-VN" w:eastAsia="vi-VN"/>
              </w:rPr>
              <w:t>)</w:t>
            </w:r>
          </w:p>
        </w:tc>
      </w:tr>
    </w:tbl>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41"/>
        <w:gridCol w:w="4300"/>
        <w:gridCol w:w="881"/>
        <w:gridCol w:w="863"/>
      </w:tblGrid>
      <w:tr w:rsidR="00D64289" w:rsidRPr="00273ABE" w14:paraId="5AD47C52" w14:textId="77777777" w:rsidTr="00CB4E35">
        <w:trPr>
          <w:trHeight w:val="844"/>
          <w:tblHeader/>
          <w:jc w:val="center"/>
        </w:trPr>
        <w:tc>
          <w:tcPr>
            <w:tcW w:w="296" w:type="pct"/>
            <w:vAlign w:val="center"/>
          </w:tcPr>
          <w:p w14:paraId="101EE89E" w14:textId="77777777" w:rsidR="00C9447B" w:rsidRPr="00273ABE" w:rsidRDefault="00C9447B" w:rsidP="00852E1F">
            <w:pPr>
              <w:spacing w:line="276" w:lineRule="auto"/>
              <w:jc w:val="center"/>
              <w:rPr>
                <w:sz w:val="26"/>
                <w:szCs w:val="26"/>
                <w:lang w:val="vi-VN"/>
              </w:rPr>
            </w:pPr>
            <w:r w:rsidRPr="00273ABE">
              <w:rPr>
                <w:rFonts w:eastAsia="Batang"/>
                <w:b/>
                <w:bCs/>
                <w:color w:val="000000"/>
                <w:sz w:val="26"/>
                <w:szCs w:val="26"/>
              </w:rPr>
              <w:t>STT</w:t>
            </w:r>
          </w:p>
        </w:tc>
        <w:tc>
          <w:tcPr>
            <w:tcW w:w="1482" w:type="pct"/>
            <w:vAlign w:val="center"/>
          </w:tcPr>
          <w:p w14:paraId="0CCEBB4F" w14:textId="2C396E22" w:rsidR="00C9447B" w:rsidRPr="00273ABE" w:rsidRDefault="00C9447B" w:rsidP="00852E1F">
            <w:pPr>
              <w:spacing w:line="276" w:lineRule="auto"/>
              <w:jc w:val="center"/>
              <w:rPr>
                <w:sz w:val="26"/>
                <w:szCs w:val="26"/>
                <w:lang w:val="vi-VN"/>
              </w:rPr>
            </w:pPr>
            <w:r w:rsidRPr="00273ABE">
              <w:rPr>
                <w:rFonts w:eastAsia="Batang"/>
                <w:b/>
                <w:bCs/>
                <w:color w:val="000000"/>
                <w:sz w:val="26"/>
                <w:szCs w:val="26"/>
              </w:rPr>
              <w:t xml:space="preserve">Danh mục </w:t>
            </w:r>
            <w:r w:rsidR="00437509" w:rsidRPr="00273ABE">
              <w:rPr>
                <w:rFonts w:eastAsia="Batang"/>
                <w:b/>
                <w:bCs/>
                <w:color w:val="000000"/>
                <w:sz w:val="26"/>
                <w:szCs w:val="26"/>
              </w:rPr>
              <w:t>dịch vụ</w:t>
            </w:r>
          </w:p>
        </w:tc>
        <w:tc>
          <w:tcPr>
            <w:tcW w:w="2303" w:type="pct"/>
            <w:vAlign w:val="center"/>
          </w:tcPr>
          <w:p w14:paraId="71F48B3B" w14:textId="55C06434" w:rsidR="00C9447B" w:rsidRPr="00273ABE" w:rsidRDefault="00C9447B" w:rsidP="00852E1F">
            <w:pPr>
              <w:spacing w:line="276" w:lineRule="auto"/>
              <w:jc w:val="center"/>
              <w:rPr>
                <w:b/>
                <w:bCs/>
                <w:sz w:val="26"/>
                <w:szCs w:val="26"/>
              </w:rPr>
            </w:pPr>
            <w:r w:rsidRPr="00273ABE">
              <w:rPr>
                <w:b/>
                <w:bCs/>
                <w:sz w:val="26"/>
                <w:szCs w:val="26"/>
              </w:rPr>
              <w:t>Nội dung dịch vụ</w:t>
            </w:r>
          </w:p>
        </w:tc>
        <w:tc>
          <w:tcPr>
            <w:tcW w:w="464" w:type="pct"/>
            <w:vAlign w:val="center"/>
          </w:tcPr>
          <w:p w14:paraId="4D8E45DA" w14:textId="77777777" w:rsidR="00C9447B" w:rsidRPr="00273ABE" w:rsidRDefault="00C9447B" w:rsidP="00852E1F">
            <w:pPr>
              <w:spacing w:line="276" w:lineRule="auto"/>
              <w:jc w:val="center"/>
              <w:rPr>
                <w:sz w:val="26"/>
                <w:szCs w:val="26"/>
                <w:lang w:val="vi-VN"/>
              </w:rPr>
            </w:pPr>
            <w:r w:rsidRPr="00273ABE">
              <w:rPr>
                <w:rFonts w:eastAsia="Batang"/>
                <w:b/>
                <w:bCs/>
                <w:color w:val="000000"/>
                <w:sz w:val="26"/>
                <w:szCs w:val="26"/>
                <w:lang w:val="vi-VN"/>
              </w:rPr>
              <w:t>ĐVT</w:t>
            </w:r>
          </w:p>
        </w:tc>
        <w:tc>
          <w:tcPr>
            <w:tcW w:w="455" w:type="pct"/>
            <w:vAlign w:val="center"/>
          </w:tcPr>
          <w:p w14:paraId="661A99EE" w14:textId="77777777" w:rsidR="00C9447B" w:rsidRPr="00273ABE" w:rsidRDefault="00C9447B" w:rsidP="00852E1F">
            <w:pPr>
              <w:spacing w:line="276" w:lineRule="auto"/>
              <w:jc w:val="center"/>
              <w:rPr>
                <w:rFonts w:eastAsia="Batang"/>
                <w:b/>
                <w:bCs/>
                <w:color w:val="000000"/>
                <w:sz w:val="26"/>
                <w:szCs w:val="26"/>
                <w:lang w:val="vi-VN"/>
              </w:rPr>
            </w:pPr>
            <w:r w:rsidRPr="00273ABE">
              <w:rPr>
                <w:rFonts w:eastAsia="Batang"/>
                <w:b/>
                <w:bCs/>
                <w:color w:val="000000"/>
                <w:sz w:val="26"/>
                <w:szCs w:val="26"/>
              </w:rPr>
              <w:t>Số lượng</w:t>
            </w:r>
          </w:p>
        </w:tc>
      </w:tr>
      <w:tr w:rsidR="00D64289" w:rsidRPr="00273ABE" w14:paraId="56582226" w14:textId="77777777" w:rsidTr="00D815BA">
        <w:trPr>
          <w:trHeight w:val="3111"/>
          <w:jc w:val="center"/>
        </w:trPr>
        <w:tc>
          <w:tcPr>
            <w:tcW w:w="296" w:type="pct"/>
            <w:vAlign w:val="center"/>
          </w:tcPr>
          <w:p w14:paraId="24B22A3C" w14:textId="77777777" w:rsidR="00C9447B" w:rsidRPr="00273ABE" w:rsidRDefault="00C9447B" w:rsidP="00852E1F">
            <w:pPr>
              <w:spacing w:line="276" w:lineRule="auto"/>
              <w:jc w:val="center"/>
              <w:rPr>
                <w:sz w:val="26"/>
                <w:szCs w:val="26"/>
                <w:lang w:val="vi-VN"/>
              </w:rPr>
            </w:pPr>
            <w:r w:rsidRPr="00273ABE">
              <w:rPr>
                <w:sz w:val="26"/>
                <w:szCs w:val="26"/>
                <w:lang w:val="vi-VN"/>
              </w:rPr>
              <w:t>1</w:t>
            </w:r>
          </w:p>
        </w:tc>
        <w:tc>
          <w:tcPr>
            <w:tcW w:w="1482" w:type="pct"/>
            <w:vAlign w:val="center"/>
          </w:tcPr>
          <w:p w14:paraId="3A3826D9"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173716A5" w14:textId="15FA36AF" w:rsidR="004E035A" w:rsidRPr="00273ABE" w:rsidRDefault="004E035A" w:rsidP="00852E1F">
            <w:pPr>
              <w:spacing w:line="276" w:lineRule="auto"/>
              <w:rPr>
                <w:color w:val="000000"/>
                <w:sz w:val="26"/>
                <w:szCs w:val="26"/>
              </w:rPr>
            </w:pPr>
            <w:r w:rsidRPr="00273ABE">
              <w:rPr>
                <w:color w:val="000000"/>
                <w:sz w:val="26"/>
                <w:szCs w:val="26"/>
              </w:rPr>
              <w:t>Số điểm dừng: 07 stops</w:t>
            </w:r>
            <w:r w:rsidR="00466E4F">
              <w:rPr>
                <w:color w:val="000000"/>
                <w:sz w:val="26"/>
                <w:szCs w:val="26"/>
              </w:rPr>
              <w:t>.</w:t>
            </w:r>
          </w:p>
          <w:p w14:paraId="376C7A2E" w14:textId="77777777" w:rsidR="004E035A" w:rsidRPr="00273ABE" w:rsidRDefault="004E035A" w:rsidP="00852E1F">
            <w:pPr>
              <w:spacing w:line="276" w:lineRule="auto"/>
              <w:rPr>
                <w:color w:val="000000"/>
                <w:sz w:val="26"/>
                <w:szCs w:val="26"/>
              </w:rPr>
            </w:pPr>
            <w:r w:rsidRPr="00273ABE">
              <w:rPr>
                <w:color w:val="000000"/>
                <w:sz w:val="26"/>
                <w:szCs w:val="26"/>
              </w:rPr>
              <w:t>SeriNo: E-OX-J0801</w:t>
            </w:r>
          </w:p>
          <w:p w14:paraId="620B0E78" w14:textId="57980011" w:rsidR="00C9447B" w:rsidRPr="00273ABE" w:rsidRDefault="004E035A" w:rsidP="00852E1F">
            <w:pPr>
              <w:spacing w:line="276" w:lineRule="auto"/>
              <w:rPr>
                <w:sz w:val="26"/>
                <w:szCs w:val="26"/>
              </w:rPr>
            </w:pPr>
            <w:r w:rsidRPr="00273ABE">
              <w:rPr>
                <w:color w:val="000000"/>
                <w:sz w:val="26"/>
                <w:szCs w:val="26"/>
              </w:rPr>
              <w:t>Hãng/ Nước sản xuất: Mitsubishi/ Thái Lan</w:t>
            </w:r>
          </w:p>
        </w:tc>
        <w:tc>
          <w:tcPr>
            <w:tcW w:w="2303" w:type="pct"/>
            <w:vAlign w:val="center"/>
          </w:tcPr>
          <w:p w14:paraId="593E9C68"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5203231D" w14:textId="77777777" w:rsidR="004E035A" w:rsidRPr="00273ABE" w:rsidRDefault="004E035A" w:rsidP="00852E1F">
            <w:pPr>
              <w:spacing w:line="276" w:lineRule="auto"/>
              <w:jc w:val="both"/>
              <w:rPr>
                <w:sz w:val="26"/>
                <w:szCs w:val="26"/>
              </w:rPr>
            </w:pPr>
            <w:r w:rsidRPr="00273ABE">
              <w:rPr>
                <w:sz w:val="26"/>
                <w:szCs w:val="26"/>
              </w:rPr>
              <w:t>- Thay cáp tải: 240 Mét.</w:t>
            </w:r>
          </w:p>
          <w:p w14:paraId="5D66E780" w14:textId="77777777" w:rsidR="004E035A" w:rsidRPr="00273ABE" w:rsidRDefault="004E035A" w:rsidP="00852E1F">
            <w:pPr>
              <w:spacing w:line="276" w:lineRule="auto"/>
              <w:jc w:val="both"/>
              <w:rPr>
                <w:sz w:val="26"/>
                <w:szCs w:val="26"/>
              </w:rPr>
            </w:pPr>
            <w:r w:rsidRPr="00273ABE">
              <w:rPr>
                <w:sz w:val="26"/>
                <w:szCs w:val="26"/>
              </w:rPr>
              <w:t>- Thay cáp Governor: 65 Mét.</w:t>
            </w:r>
          </w:p>
          <w:p w14:paraId="4FCBFCC8" w14:textId="77777777" w:rsidR="004E035A" w:rsidRPr="00273ABE" w:rsidRDefault="004E035A" w:rsidP="00852E1F">
            <w:pPr>
              <w:spacing w:line="276" w:lineRule="auto"/>
              <w:jc w:val="both"/>
              <w:rPr>
                <w:sz w:val="26"/>
                <w:szCs w:val="26"/>
              </w:rPr>
            </w:pPr>
            <w:r w:rsidRPr="00273ABE">
              <w:rPr>
                <w:sz w:val="26"/>
                <w:szCs w:val="26"/>
              </w:rPr>
              <w:t xml:space="preserve">- Thay puly máy kéo: 1 Cái. </w:t>
            </w:r>
          </w:p>
          <w:p w14:paraId="5FAD51FB" w14:textId="4759AACE" w:rsidR="004E035A" w:rsidRDefault="004E035A" w:rsidP="00852E1F">
            <w:pPr>
              <w:spacing w:line="276" w:lineRule="auto"/>
              <w:jc w:val="both"/>
              <w:rPr>
                <w:sz w:val="26"/>
                <w:szCs w:val="26"/>
              </w:rPr>
            </w:pPr>
            <w:r w:rsidRPr="00273ABE">
              <w:rPr>
                <w:sz w:val="26"/>
                <w:szCs w:val="26"/>
              </w:rPr>
              <w:t>- Thay phốt máy kéo: 1 Bộ.</w:t>
            </w:r>
          </w:p>
          <w:p w14:paraId="55FA8CCE" w14:textId="50D48538" w:rsidR="00102A81" w:rsidRPr="00B47C67" w:rsidRDefault="00102A81" w:rsidP="00852E1F">
            <w:pPr>
              <w:spacing w:line="276" w:lineRule="auto"/>
              <w:jc w:val="both"/>
              <w:rPr>
                <w:sz w:val="26"/>
                <w:szCs w:val="26"/>
              </w:rPr>
            </w:pPr>
            <w:r w:rsidRPr="00B47C67">
              <w:rPr>
                <w:sz w:val="26"/>
                <w:szCs w:val="26"/>
              </w:rPr>
              <w:t>- Nhớt</w:t>
            </w:r>
            <w:r w:rsidR="001929B2" w:rsidRPr="00B47C67">
              <w:rPr>
                <w:sz w:val="26"/>
                <w:szCs w:val="26"/>
              </w:rPr>
              <w:t xml:space="preserve"> máy kéo</w:t>
            </w:r>
            <w:r w:rsidRPr="00B47C67">
              <w:rPr>
                <w:sz w:val="26"/>
                <w:szCs w:val="26"/>
              </w:rPr>
              <w:t>:</w:t>
            </w:r>
            <w:r w:rsidR="00106D6D">
              <w:rPr>
                <w:sz w:val="26"/>
                <w:szCs w:val="26"/>
              </w:rPr>
              <w:t xml:space="preserve"> </w:t>
            </w:r>
            <w:r w:rsidRPr="00B47C67">
              <w:rPr>
                <w:sz w:val="26"/>
                <w:szCs w:val="26"/>
              </w:rPr>
              <w:t xml:space="preserve">15 </w:t>
            </w:r>
            <w:r w:rsidR="00D43EF9" w:rsidRPr="00B47C67">
              <w:rPr>
                <w:sz w:val="26"/>
                <w:szCs w:val="26"/>
              </w:rPr>
              <w:t>lít.</w:t>
            </w:r>
          </w:p>
          <w:p w14:paraId="172EF569" w14:textId="77777777" w:rsidR="004E035A" w:rsidRPr="00273ABE" w:rsidRDefault="004E035A" w:rsidP="00852E1F">
            <w:pPr>
              <w:spacing w:line="276" w:lineRule="auto"/>
              <w:jc w:val="both"/>
              <w:rPr>
                <w:sz w:val="26"/>
                <w:szCs w:val="26"/>
              </w:rPr>
            </w:pPr>
            <w:r w:rsidRPr="00273ABE">
              <w:rPr>
                <w:sz w:val="26"/>
                <w:szCs w:val="26"/>
              </w:rPr>
              <w:t>- Thay bình acquy: 4 Bình.</w:t>
            </w:r>
          </w:p>
          <w:p w14:paraId="7F896DD8" w14:textId="4FA9C97F" w:rsidR="004E035A" w:rsidRPr="00273ABE" w:rsidRDefault="00724098" w:rsidP="00852E1F">
            <w:pPr>
              <w:spacing w:line="276" w:lineRule="auto"/>
              <w:jc w:val="both"/>
              <w:rPr>
                <w:sz w:val="26"/>
                <w:szCs w:val="26"/>
              </w:rPr>
            </w:pPr>
            <w:r>
              <w:rPr>
                <w:sz w:val="26"/>
                <w:szCs w:val="26"/>
              </w:rPr>
              <w:t xml:space="preserve">- </w:t>
            </w:r>
            <w:r w:rsidR="004E035A" w:rsidRPr="00273ABE">
              <w:rPr>
                <w:sz w:val="26"/>
                <w:szCs w:val="26"/>
              </w:rPr>
              <w:t>Thay Shoe dẫn hướng đối trọng: 4 Cái.</w:t>
            </w:r>
          </w:p>
          <w:p w14:paraId="5D370728" w14:textId="6EB4A264" w:rsidR="00C9447B" w:rsidRPr="00273ABE" w:rsidRDefault="004E035A" w:rsidP="00852E1F">
            <w:pPr>
              <w:spacing w:line="276" w:lineRule="auto"/>
              <w:jc w:val="both"/>
              <w:rPr>
                <w:sz w:val="26"/>
                <w:szCs w:val="26"/>
              </w:rPr>
            </w:pPr>
            <w:r w:rsidRPr="00273ABE">
              <w:rPr>
                <w:sz w:val="26"/>
                <w:szCs w:val="26"/>
              </w:rPr>
              <w:t>- Thay Shoe dẫn hướng cabin: 4 Cái.</w:t>
            </w:r>
          </w:p>
        </w:tc>
        <w:tc>
          <w:tcPr>
            <w:tcW w:w="464" w:type="pct"/>
            <w:vAlign w:val="center"/>
          </w:tcPr>
          <w:p w14:paraId="231A6326" w14:textId="1CC1B870" w:rsidR="00C9447B" w:rsidRPr="00273ABE" w:rsidRDefault="00C9447B" w:rsidP="00852E1F">
            <w:pPr>
              <w:spacing w:line="276" w:lineRule="auto"/>
              <w:jc w:val="center"/>
              <w:rPr>
                <w:sz w:val="26"/>
                <w:szCs w:val="26"/>
              </w:rPr>
            </w:pPr>
            <w:r w:rsidRPr="00273ABE">
              <w:rPr>
                <w:sz w:val="26"/>
                <w:szCs w:val="26"/>
              </w:rPr>
              <w:t>Thang</w:t>
            </w:r>
          </w:p>
        </w:tc>
        <w:tc>
          <w:tcPr>
            <w:tcW w:w="455" w:type="pct"/>
            <w:vAlign w:val="center"/>
          </w:tcPr>
          <w:p w14:paraId="465A6592" w14:textId="36620558" w:rsidR="00C9447B" w:rsidRPr="00273ABE" w:rsidRDefault="00C9447B" w:rsidP="00852E1F">
            <w:pPr>
              <w:spacing w:line="276" w:lineRule="auto"/>
              <w:jc w:val="center"/>
              <w:rPr>
                <w:sz w:val="26"/>
                <w:szCs w:val="26"/>
              </w:rPr>
            </w:pPr>
            <w:r w:rsidRPr="00273ABE">
              <w:rPr>
                <w:sz w:val="26"/>
                <w:szCs w:val="26"/>
              </w:rPr>
              <w:t>0</w:t>
            </w:r>
            <w:r w:rsidR="004E035A" w:rsidRPr="00273ABE">
              <w:rPr>
                <w:sz w:val="26"/>
                <w:szCs w:val="26"/>
              </w:rPr>
              <w:t>1</w:t>
            </w:r>
          </w:p>
        </w:tc>
      </w:tr>
      <w:tr w:rsidR="00D64289" w:rsidRPr="00273ABE" w14:paraId="10C07AF4" w14:textId="77777777" w:rsidTr="00D815BA">
        <w:trPr>
          <w:trHeight w:val="3682"/>
          <w:jc w:val="center"/>
        </w:trPr>
        <w:tc>
          <w:tcPr>
            <w:tcW w:w="296" w:type="pct"/>
            <w:vAlign w:val="center"/>
          </w:tcPr>
          <w:p w14:paraId="653F444C" w14:textId="67B0F342" w:rsidR="00C9447B" w:rsidRPr="00273ABE" w:rsidRDefault="00C9447B" w:rsidP="00852E1F">
            <w:pPr>
              <w:spacing w:line="276" w:lineRule="auto"/>
              <w:jc w:val="center"/>
              <w:rPr>
                <w:sz w:val="26"/>
                <w:szCs w:val="26"/>
              </w:rPr>
            </w:pPr>
            <w:r w:rsidRPr="00273ABE">
              <w:rPr>
                <w:sz w:val="26"/>
                <w:szCs w:val="26"/>
              </w:rPr>
              <w:t>2</w:t>
            </w:r>
          </w:p>
        </w:tc>
        <w:tc>
          <w:tcPr>
            <w:tcW w:w="1482" w:type="pct"/>
            <w:vAlign w:val="center"/>
          </w:tcPr>
          <w:p w14:paraId="5914C8AB"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0D632915"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302BBFC1" w14:textId="77777777" w:rsidR="004E035A" w:rsidRPr="00273ABE" w:rsidRDefault="004E035A" w:rsidP="00852E1F">
            <w:pPr>
              <w:spacing w:line="276" w:lineRule="auto"/>
              <w:rPr>
                <w:color w:val="000000"/>
                <w:sz w:val="26"/>
                <w:szCs w:val="26"/>
              </w:rPr>
            </w:pPr>
            <w:r w:rsidRPr="00273ABE">
              <w:rPr>
                <w:color w:val="000000"/>
                <w:sz w:val="26"/>
                <w:szCs w:val="26"/>
              </w:rPr>
              <w:t>SeriNo: E-OX-J0802</w:t>
            </w:r>
          </w:p>
          <w:p w14:paraId="472C01B5" w14:textId="196820A3" w:rsidR="00C9447B" w:rsidRPr="00273ABE" w:rsidRDefault="004E035A" w:rsidP="00852E1F">
            <w:pPr>
              <w:spacing w:line="276" w:lineRule="auto"/>
              <w:rPr>
                <w:sz w:val="26"/>
                <w:szCs w:val="26"/>
              </w:rPr>
            </w:pPr>
            <w:r w:rsidRPr="00273ABE">
              <w:rPr>
                <w:color w:val="000000"/>
                <w:sz w:val="26"/>
                <w:szCs w:val="26"/>
              </w:rPr>
              <w:t>Hãng/ Nước sản xuất: Mitsubishi/ Thái Lan</w:t>
            </w:r>
          </w:p>
        </w:tc>
        <w:tc>
          <w:tcPr>
            <w:tcW w:w="2303" w:type="pct"/>
            <w:vAlign w:val="center"/>
          </w:tcPr>
          <w:p w14:paraId="01D922A2"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02124E43" w14:textId="77777777" w:rsidR="004E035A" w:rsidRPr="00273ABE" w:rsidRDefault="004E035A" w:rsidP="00852E1F">
            <w:pPr>
              <w:spacing w:line="276" w:lineRule="auto"/>
              <w:jc w:val="both"/>
              <w:rPr>
                <w:sz w:val="26"/>
                <w:szCs w:val="26"/>
              </w:rPr>
            </w:pPr>
            <w:r w:rsidRPr="00273ABE">
              <w:rPr>
                <w:sz w:val="26"/>
                <w:szCs w:val="26"/>
              </w:rPr>
              <w:t>- Thay cáp tải: 240 Mét.</w:t>
            </w:r>
          </w:p>
          <w:p w14:paraId="135116AB" w14:textId="77777777" w:rsidR="004E035A" w:rsidRPr="00273ABE" w:rsidRDefault="004E035A" w:rsidP="00852E1F">
            <w:pPr>
              <w:spacing w:line="276" w:lineRule="auto"/>
              <w:jc w:val="both"/>
              <w:rPr>
                <w:sz w:val="26"/>
                <w:szCs w:val="26"/>
              </w:rPr>
            </w:pPr>
            <w:r w:rsidRPr="00273ABE">
              <w:rPr>
                <w:sz w:val="26"/>
                <w:szCs w:val="26"/>
              </w:rPr>
              <w:t>- Thay cáp Governor: 65 Mét.</w:t>
            </w:r>
          </w:p>
          <w:p w14:paraId="28DF5CAF" w14:textId="77777777" w:rsidR="004E035A" w:rsidRPr="00B47C67" w:rsidRDefault="004E035A" w:rsidP="00852E1F">
            <w:pPr>
              <w:spacing w:line="276" w:lineRule="auto"/>
              <w:jc w:val="both"/>
              <w:rPr>
                <w:sz w:val="26"/>
                <w:szCs w:val="26"/>
              </w:rPr>
            </w:pPr>
            <w:r w:rsidRPr="00273ABE">
              <w:rPr>
                <w:sz w:val="26"/>
                <w:szCs w:val="26"/>
              </w:rPr>
              <w:t xml:space="preserve">- </w:t>
            </w:r>
            <w:r w:rsidRPr="00B47C67">
              <w:rPr>
                <w:sz w:val="26"/>
                <w:szCs w:val="26"/>
              </w:rPr>
              <w:t xml:space="preserve">Thay puly máy kéo: 1 Cái. </w:t>
            </w:r>
          </w:p>
          <w:p w14:paraId="1BF36B21" w14:textId="4C00121E" w:rsidR="004E035A" w:rsidRPr="00B47C67" w:rsidRDefault="004E035A" w:rsidP="00852E1F">
            <w:pPr>
              <w:spacing w:line="276" w:lineRule="auto"/>
              <w:jc w:val="both"/>
              <w:rPr>
                <w:sz w:val="26"/>
                <w:szCs w:val="26"/>
              </w:rPr>
            </w:pPr>
            <w:r w:rsidRPr="00B47C67">
              <w:rPr>
                <w:sz w:val="26"/>
                <w:szCs w:val="26"/>
              </w:rPr>
              <w:t>- Thay phốt máy kéo: 1 Bộ.</w:t>
            </w:r>
          </w:p>
          <w:p w14:paraId="39C3EFB3" w14:textId="0227EDA5" w:rsidR="00F52119" w:rsidRPr="00B47C67" w:rsidRDefault="00F52119" w:rsidP="00852E1F">
            <w:pPr>
              <w:spacing w:line="276" w:lineRule="auto"/>
              <w:jc w:val="both"/>
              <w:rPr>
                <w:sz w:val="26"/>
                <w:szCs w:val="26"/>
              </w:rPr>
            </w:pPr>
            <w:r w:rsidRPr="00B47C67">
              <w:rPr>
                <w:sz w:val="26"/>
                <w:szCs w:val="26"/>
              </w:rPr>
              <w:t>- Nhớt</w:t>
            </w:r>
            <w:r w:rsidR="001929B2" w:rsidRPr="00B47C67">
              <w:rPr>
                <w:sz w:val="26"/>
                <w:szCs w:val="26"/>
              </w:rPr>
              <w:t xml:space="preserve"> máy kéo</w:t>
            </w:r>
            <w:r w:rsidRPr="00B47C67">
              <w:rPr>
                <w:sz w:val="26"/>
                <w:szCs w:val="26"/>
              </w:rPr>
              <w:t>:</w:t>
            </w:r>
            <w:r w:rsidR="00106D6D">
              <w:rPr>
                <w:sz w:val="26"/>
                <w:szCs w:val="26"/>
              </w:rPr>
              <w:t xml:space="preserve"> </w:t>
            </w:r>
            <w:r w:rsidRPr="00B47C67">
              <w:rPr>
                <w:sz w:val="26"/>
                <w:szCs w:val="26"/>
              </w:rPr>
              <w:t>15 lít.</w:t>
            </w:r>
          </w:p>
          <w:p w14:paraId="6461922D" w14:textId="77777777" w:rsidR="004E035A" w:rsidRPr="00B47C67" w:rsidRDefault="004E035A" w:rsidP="00852E1F">
            <w:pPr>
              <w:spacing w:line="276" w:lineRule="auto"/>
              <w:jc w:val="both"/>
              <w:rPr>
                <w:sz w:val="26"/>
                <w:szCs w:val="26"/>
              </w:rPr>
            </w:pPr>
            <w:r w:rsidRPr="00B47C67">
              <w:rPr>
                <w:sz w:val="26"/>
                <w:szCs w:val="26"/>
              </w:rPr>
              <w:t>- Thay bình acquy: 4 Bình.</w:t>
            </w:r>
          </w:p>
          <w:p w14:paraId="0E31A33D" w14:textId="77777777" w:rsidR="004E035A" w:rsidRPr="00B47C67" w:rsidRDefault="004E035A" w:rsidP="00852E1F">
            <w:pPr>
              <w:spacing w:line="276" w:lineRule="auto"/>
              <w:jc w:val="both"/>
              <w:rPr>
                <w:sz w:val="26"/>
                <w:szCs w:val="26"/>
              </w:rPr>
            </w:pPr>
            <w:r w:rsidRPr="00B47C67">
              <w:rPr>
                <w:sz w:val="26"/>
                <w:szCs w:val="26"/>
              </w:rPr>
              <w:t>- Thay Puly truyền động cửa cabin: 2 Bộ.</w:t>
            </w:r>
          </w:p>
          <w:p w14:paraId="21501B4D" w14:textId="77777777" w:rsidR="004E035A" w:rsidRPr="00B47C67" w:rsidRDefault="004E035A" w:rsidP="00852E1F">
            <w:pPr>
              <w:spacing w:line="276" w:lineRule="auto"/>
              <w:jc w:val="both"/>
              <w:rPr>
                <w:sz w:val="26"/>
                <w:szCs w:val="26"/>
              </w:rPr>
            </w:pPr>
            <w:r w:rsidRPr="00B47C67">
              <w:rPr>
                <w:sz w:val="26"/>
                <w:szCs w:val="26"/>
              </w:rPr>
              <w:t>- Thay Shoe dẫn hướng đối trọng: 4 Cái.</w:t>
            </w:r>
          </w:p>
          <w:p w14:paraId="7E4A5E62" w14:textId="5F11A4D7" w:rsidR="00C9447B" w:rsidRPr="00273ABE" w:rsidRDefault="004E035A" w:rsidP="00852E1F">
            <w:pPr>
              <w:spacing w:line="276" w:lineRule="auto"/>
              <w:jc w:val="both"/>
              <w:rPr>
                <w:sz w:val="26"/>
                <w:szCs w:val="26"/>
              </w:rPr>
            </w:pPr>
            <w:r w:rsidRPr="00273ABE">
              <w:rPr>
                <w:sz w:val="26"/>
                <w:szCs w:val="26"/>
              </w:rPr>
              <w:t>- Thay Shoe dẫn hướng cabin: 4 Cái.</w:t>
            </w:r>
          </w:p>
        </w:tc>
        <w:tc>
          <w:tcPr>
            <w:tcW w:w="464" w:type="pct"/>
            <w:vAlign w:val="center"/>
          </w:tcPr>
          <w:p w14:paraId="0613C972" w14:textId="0AD1AE11" w:rsidR="00C9447B" w:rsidRPr="00273ABE" w:rsidRDefault="00C9447B" w:rsidP="00852E1F">
            <w:pPr>
              <w:spacing w:line="276" w:lineRule="auto"/>
              <w:jc w:val="center"/>
              <w:rPr>
                <w:sz w:val="26"/>
                <w:szCs w:val="26"/>
              </w:rPr>
            </w:pPr>
            <w:r w:rsidRPr="00273ABE">
              <w:rPr>
                <w:sz w:val="26"/>
                <w:szCs w:val="26"/>
              </w:rPr>
              <w:t>Thang</w:t>
            </w:r>
          </w:p>
        </w:tc>
        <w:tc>
          <w:tcPr>
            <w:tcW w:w="455" w:type="pct"/>
            <w:vAlign w:val="center"/>
          </w:tcPr>
          <w:p w14:paraId="4023C6FF" w14:textId="50AB5655" w:rsidR="00C9447B" w:rsidRPr="00273ABE" w:rsidRDefault="00C9447B" w:rsidP="00852E1F">
            <w:pPr>
              <w:spacing w:line="276" w:lineRule="auto"/>
              <w:jc w:val="center"/>
              <w:rPr>
                <w:sz w:val="26"/>
                <w:szCs w:val="26"/>
              </w:rPr>
            </w:pPr>
            <w:r w:rsidRPr="00273ABE">
              <w:rPr>
                <w:sz w:val="26"/>
                <w:szCs w:val="26"/>
              </w:rPr>
              <w:t>0</w:t>
            </w:r>
            <w:r w:rsidR="004E035A" w:rsidRPr="00273ABE">
              <w:rPr>
                <w:sz w:val="26"/>
                <w:szCs w:val="26"/>
              </w:rPr>
              <w:t>1</w:t>
            </w:r>
          </w:p>
        </w:tc>
      </w:tr>
      <w:tr w:rsidR="00D64289" w:rsidRPr="00273ABE" w14:paraId="558E8DF8" w14:textId="77777777" w:rsidTr="00CB4E35">
        <w:trPr>
          <w:trHeight w:val="283"/>
          <w:jc w:val="center"/>
        </w:trPr>
        <w:tc>
          <w:tcPr>
            <w:tcW w:w="296" w:type="pct"/>
            <w:vAlign w:val="center"/>
          </w:tcPr>
          <w:p w14:paraId="4EB773DD" w14:textId="6DB622C7" w:rsidR="00C9447B" w:rsidRPr="00273ABE" w:rsidRDefault="00C9447B" w:rsidP="00852E1F">
            <w:pPr>
              <w:spacing w:line="276" w:lineRule="auto"/>
              <w:jc w:val="center"/>
              <w:rPr>
                <w:sz w:val="26"/>
                <w:szCs w:val="26"/>
              </w:rPr>
            </w:pPr>
            <w:r w:rsidRPr="00273ABE">
              <w:rPr>
                <w:sz w:val="26"/>
                <w:szCs w:val="26"/>
              </w:rPr>
              <w:t>3</w:t>
            </w:r>
          </w:p>
        </w:tc>
        <w:tc>
          <w:tcPr>
            <w:tcW w:w="1482" w:type="pct"/>
            <w:vAlign w:val="center"/>
          </w:tcPr>
          <w:p w14:paraId="55A78184"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162086E3"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78E37573" w14:textId="77777777" w:rsidR="004E035A" w:rsidRPr="00273ABE" w:rsidRDefault="004E035A" w:rsidP="00852E1F">
            <w:pPr>
              <w:spacing w:line="276" w:lineRule="auto"/>
              <w:rPr>
                <w:color w:val="000000"/>
                <w:sz w:val="26"/>
                <w:szCs w:val="26"/>
              </w:rPr>
            </w:pPr>
            <w:r w:rsidRPr="00273ABE">
              <w:rPr>
                <w:color w:val="000000"/>
                <w:sz w:val="26"/>
                <w:szCs w:val="26"/>
              </w:rPr>
              <w:t>SeriNo: E-OX-J0803</w:t>
            </w:r>
          </w:p>
          <w:p w14:paraId="6EE4CA10" w14:textId="491DA574" w:rsidR="00C9447B" w:rsidRPr="00273ABE" w:rsidRDefault="004E035A" w:rsidP="00852E1F">
            <w:pPr>
              <w:spacing w:line="276" w:lineRule="auto"/>
              <w:rPr>
                <w:sz w:val="26"/>
                <w:szCs w:val="26"/>
              </w:rPr>
            </w:pPr>
            <w:r w:rsidRPr="00273ABE">
              <w:rPr>
                <w:color w:val="000000"/>
                <w:sz w:val="26"/>
                <w:szCs w:val="26"/>
              </w:rPr>
              <w:t>Hãng/ Nước sản xuất: Mitsubishi/ Thái Lan</w:t>
            </w:r>
          </w:p>
        </w:tc>
        <w:tc>
          <w:tcPr>
            <w:tcW w:w="2303" w:type="pct"/>
            <w:vAlign w:val="center"/>
          </w:tcPr>
          <w:p w14:paraId="43990E51"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61C7247F" w14:textId="77777777" w:rsidR="004E035A" w:rsidRPr="00273ABE" w:rsidRDefault="004E035A" w:rsidP="00852E1F">
            <w:pPr>
              <w:spacing w:line="276" w:lineRule="auto"/>
              <w:jc w:val="both"/>
              <w:rPr>
                <w:sz w:val="26"/>
                <w:szCs w:val="26"/>
              </w:rPr>
            </w:pPr>
            <w:r w:rsidRPr="00273ABE">
              <w:rPr>
                <w:sz w:val="26"/>
                <w:szCs w:val="26"/>
              </w:rPr>
              <w:t>- Thay cáp tải: 240 Mét.</w:t>
            </w:r>
          </w:p>
          <w:p w14:paraId="2FD00BA2" w14:textId="77777777" w:rsidR="004E035A" w:rsidRPr="00B47C67" w:rsidRDefault="004E035A" w:rsidP="00852E1F">
            <w:pPr>
              <w:spacing w:line="276" w:lineRule="auto"/>
              <w:jc w:val="both"/>
              <w:rPr>
                <w:sz w:val="26"/>
                <w:szCs w:val="26"/>
              </w:rPr>
            </w:pPr>
            <w:r w:rsidRPr="00273ABE">
              <w:rPr>
                <w:sz w:val="26"/>
                <w:szCs w:val="26"/>
              </w:rPr>
              <w:t xml:space="preserve">- </w:t>
            </w:r>
            <w:r w:rsidRPr="00B47C67">
              <w:rPr>
                <w:sz w:val="26"/>
                <w:szCs w:val="26"/>
              </w:rPr>
              <w:t>Thay cáp Governor: 65 Mét.</w:t>
            </w:r>
          </w:p>
          <w:p w14:paraId="5B5B041E" w14:textId="77777777" w:rsidR="004E035A" w:rsidRPr="00B47C67" w:rsidRDefault="004E035A" w:rsidP="00852E1F">
            <w:pPr>
              <w:spacing w:line="276" w:lineRule="auto"/>
              <w:jc w:val="both"/>
              <w:rPr>
                <w:sz w:val="26"/>
                <w:szCs w:val="26"/>
              </w:rPr>
            </w:pPr>
            <w:r w:rsidRPr="00B47C67">
              <w:rPr>
                <w:sz w:val="26"/>
                <w:szCs w:val="26"/>
              </w:rPr>
              <w:t xml:space="preserve">- Thay puly máy kéo: 1 Cái. </w:t>
            </w:r>
          </w:p>
          <w:p w14:paraId="4DB9CA90" w14:textId="787D845E" w:rsidR="004E035A" w:rsidRPr="00B47C67" w:rsidRDefault="004E035A" w:rsidP="00852E1F">
            <w:pPr>
              <w:spacing w:line="276" w:lineRule="auto"/>
              <w:jc w:val="both"/>
              <w:rPr>
                <w:sz w:val="26"/>
                <w:szCs w:val="26"/>
              </w:rPr>
            </w:pPr>
            <w:r w:rsidRPr="00B47C67">
              <w:rPr>
                <w:sz w:val="26"/>
                <w:szCs w:val="26"/>
              </w:rPr>
              <w:t>- Thay phốt máy kéo: 1 Bộ.</w:t>
            </w:r>
          </w:p>
          <w:p w14:paraId="024C00D7" w14:textId="316B7302" w:rsidR="00F52119" w:rsidRPr="00B47C67" w:rsidRDefault="00F52119" w:rsidP="00852E1F">
            <w:pPr>
              <w:spacing w:line="276" w:lineRule="auto"/>
              <w:jc w:val="both"/>
              <w:rPr>
                <w:sz w:val="26"/>
                <w:szCs w:val="26"/>
              </w:rPr>
            </w:pPr>
            <w:r w:rsidRPr="00B47C67">
              <w:rPr>
                <w:sz w:val="26"/>
                <w:szCs w:val="26"/>
              </w:rPr>
              <w:t>- Nhớt</w:t>
            </w:r>
            <w:r w:rsidR="001929B2" w:rsidRPr="00B47C67">
              <w:rPr>
                <w:sz w:val="26"/>
                <w:szCs w:val="26"/>
              </w:rPr>
              <w:t xml:space="preserve"> máy kéo</w:t>
            </w:r>
            <w:r w:rsidRPr="00B47C67">
              <w:rPr>
                <w:sz w:val="26"/>
                <w:szCs w:val="26"/>
              </w:rPr>
              <w:t>:</w:t>
            </w:r>
            <w:r w:rsidR="00106D6D">
              <w:rPr>
                <w:sz w:val="26"/>
                <w:szCs w:val="26"/>
              </w:rPr>
              <w:t xml:space="preserve"> </w:t>
            </w:r>
            <w:r w:rsidRPr="00B47C67">
              <w:rPr>
                <w:sz w:val="26"/>
                <w:szCs w:val="26"/>
              </w:rPr>
              <w:t>15 lít.</w:t>
            </w:r>
          </w:p>
          <w:p w14:paraId="6B9CE415" w14:textId="77777777" w:rsidR="004E035A" w:rsidRPr="00273ABE" w:rsidRDefault="004E035A" w:rsidP="00852E1F">
            <w:pPr>
              <w:spacing w:line="276" w:lineRule="auto"/>
              <w:jc w:val="both"/>
              <w:rPr>
                <w:sz w:val="26"/>
                <w:szCs w:val="26"/>
              </w:rPr>
            </w:pPr>
            <w:r w:rsidRPr="00273ABE">
              <w:rPr>
                <w:sz w:val="26"/>
                <w:szCs w:val="26"/>
              </w:rPr>
              <w:t>- Thay bình acquy: 4 Bình.</w:t>
            </w:r>
          </w:p>
          <w:p w14:paraId="7CE6D770" w14:textId="77777777" w:rsidR="004E035A" w:rsidRPr="00273ABE" w:rsidRDefault="004E035A" w:rsidP="00852E1F">
            <w:pPr>
              <w:spacing w:line="276" w:lineRule="auto"/>
              <w:jc w:val="both"/>
              <w:rPr>
                <w:sz w:val="26"/>
                <w:szCs w:val="26"/>
              </w:rPr>
            </w:pPr>
            <w:r w:rsidRPr="00273ABE">
              <w:rPr>
                <w:sz w:val="26"/>
                <w:szCs w:val="26"/>
              </w:rPr>
              <w:t>- Thay Shoe dẫn hướng đối trọng: 4 Cái.</w:t>
            </w:r>
          </w:p>
          <w:p w14:paraId="5A28AD6A" w14:textId="4ABD1ECF" w:rsidR="00C9447B" w:rsidRPr="00273ABE" w:rsidRDefault="004E035A" w:rsidP="00852E1F">
            <w:pPr>
              <w:spacing w:line="276" w:lineRule="auto"/>
              <w:jc w:val="both"/>
              <w:rPr>
                <w:sz w:val="26"/>
                <w:szCs w:val="26"/>
              </w:rPr>
            </w:pPr>
            <w:r w:rsidRPr="00273ABE">
              <w:rPr>
                <w:sz w:val="26"/>
                <w:szCs w:val="26"/>
              </w:rPr>
              <w:t>- Thay Shoe dẫn hướng cabin: 4 Cái.</w:t>
            </w:r>
          </w:p>
        </w:tc>
        <w:tc>
          <w:tcPr>
            <w:tcW w:w="464" w:type="pct"/>
            <w:vAlign w:val="center"/>
          </w:tcPr>
          <w:p w14:paraId="6591A109" w14:textId="4F892BB4" w:rsidR="00C9447B" w:rsidRPr="00273ABE" w:rsidRDefault="00C9447B" w:rsidP="00852E1F">
            <w:pPr>
              <w:spacing w:line="276" w:lineRule="auto"/>
              <w:jc w:val="center"/>
              <w:rPr>
                <w:sz w:val="26"/>
                <w:szCs w:val="26"/>
              </w:rPr>
            </w:pPr>
            <w:r w:rsidRPr="00273ABE">
              <w:rPr>
                <w:sz w:val="26"/>
                <w:szCs w:val="26"/>
              </w:rPr>
              <w:t>Thang</w:t>
            </w:r>
          </w:p>
        </w:tc>
        <w:tc>
          <w:tcPr>
            <w:tcW w:w="455" w:type="pct"/>
            <w:vAlign w:val="center"/>
          </w:tcPr>
          <w:p w14:paraId="1EDBB4D5" w14:textId="787CADFB" w:rsidR="00C9447B" w:rsidRPr="00273ABE" w:rsidRDefault="00C9447B" w:rsidP="00852E1F">
            <w:pPr>
              <w:spacing w:line="276" w:lineRule="auto"/>
              <w:jc w:val="center"/>
              <w:rPr>
                <w:sz w:val="26"/>
                <w:szCs w:val="26"/>
              </w:rPr>
            </w:pPr>
            <w:r w:rsidRPr="00273ABE">
              <w:rPr>
                <w:sz w:val="26"/>
                <w:szCs w:val="26"/>
              </w:rPr>
              <w:t>0</w:t>
            </w:r>
            <w:r w:rsidR="004E035A" w:rsidRPr="00273ABE">
              <w:rPr>
                <w:sz w:val="26"/>
                <w:szCs w:val="26"/>
              </w:rPr>
              <w:t>1</w:t>
            </w:r>
          </w:p>
        </w:tc>
      </w:tr>
      <w:tr w:rsidR="00D64289" w:rsidRPr="00273ABE" w14:paraId="5D87E978" w14:textId="77777777" w:rsidTr="00D815BA">
        <w:trPr>
          <w:trHeight w:val="2714"/>
          <w:jc w:val="center"/>
        </w:trPr>
        <w:tc>
          <w:tcPr>
            <w:tcW w:w="296" w:type="pct"/>
            <w:vAlign w:val="center"/>
          </w:tcPr>
          <w:p w14:paraId="3F679F9B" w14:textId="365D3384" w:rsidR="004E035A" w:rsidRPr="00273ABE" w:rsidRDefault="004E035A" w:rsidP="00852E1F">
            <w:pPr>
              <w:spacing w:line="276" w:lineRule="auto"/>
              <w:jc w:val="center"/>
              <w:rPr>
                <w:sz w:val="26"/>
                <w:szCs w:val="26"/>
              </w:rPr>
            </w:pPr>
            <w:r w:rsidRPr="00273ABE">
              <w:rPr>
                <w:sz w:val="26"/>
                <w:szCs w:val="26"/>
              </w:rPr>
              <w:lastRenderedPageBreak/>
              <w:t>4</w:t>
            </w:r>
          </w:p>
        </w:tc>
        <w:tc>
          <w:tcPr>
            <w:tcW w:w="1482" w:type="pct"/>
            <w:vAlign w:val="center"/>
          </w:tcPr>
          <w:p w14:paraId="3122EBBE"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23BAB10A"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4C269E61" w14:textId="77777777" w:rsidR="004E035A" w:rsidRPr="00273ABE" w:rsidRDefault="004E035A" w:rsidP="00852E1F">
            <w:pPr>
              <w:spacing w:line="276" w:lineRule="auto"/>
              <w:rPr>
                <w:color w:val="000000"/>
                <w:sz w:val="26"/>
                <w:szCs w:val="26"/>
              </w:rPr>
            </w:pPr>
            <w:r w:rsidRPr="00273ABE">
              <w:rPr>
                <w:color w:val="000000"/>
                <w:sz w:val="26"/>
                <w:szCs w:val="26"/>
              </w:rPr>
              <w:t>SeriNo: E-OX-J0804</w:t>
            </w:r>
          </w:p>
          <w:p w14:paraId="0562D8BA" w14:textId="0096CF9A" w:rsidR="004E035A" w:rsidRPr="00273ABE" w:rsidRDefault="004E035A" w:rsidP="00852E1F">
            <w:pPr>
              <w:spacing w:line="276" w:lineRule="auto"/>
              <w:rPr>
                <w:color w:val="000000"/>
                <w:sz w:val="26"/>
                <w:szCs w:val="26"/>
              </w:rPr>
            </w:pPr>
            <w:r w:rsidRPr="00273ABE">
              <w:rPr>
                <w:color w:val="000000"/>
                <w:sz w:val="26"/>
                <w:szCs w:val="26"/>
              </w:rPr>
              <w:t>Hãng/ Nước sản xuất: Mitsubishi/ Thái Lan</w:t>
            </w:r>
          </w:p>
        </w:tc>
        <w:tc>
          <w:tcPr>
            <w:tcW w:w="2303" w:type="pct"/>
            <w:vAlign w:val="center"/>
          </w:tcPr>
          <w:p w14:paraId="5F75A1D8" w14:textId="77777777" w:rsidR="004E035A" w:rsidRPr="00B47C67" w:rsidRDefault="004E035A" w:rsidP="00852E1F">
            <w:pPr>
              <w:spacing w:line="276" w:lineRule="auto"/>
              <w:jc w:val="both"/>
              <w:rPr>
                <w:sz w:val="26"/>
                <w:szCs w:val="26"/>
              </w:rPr>
            </w:pPr>
            <w:r w:rsidRPr="00B47C67">
              <w:rPr>
                <w:sz w:val="26"/>
                <w:szCs w:val="26"/>
              </w:rPr>
              <w:t>Sửa chữa thang máy Mitsubishi:</w:t>
            </w:r>
          </w:p>
          <w:p w14:paraId="3ECECFE8" w14:textId="77777777" w:rsidR="004E035A" w:rsidRPr="00B47C67" w:rsidRDefault="004E035A" w:rsidP="00852E1F">
            <w:pPr>
              <w:spacing w:line="276" w:lineRule="auto"/>
              <w:jc w:val="both"/>
              <w:rPr>
                <w:sz w:val="26"/>
                <w:szCs w:val="26"/>
              </w:rPr>
            </w:pPr>
            <w:r w:rsidRPr="00B47C67">
              <w:rPr>
                <w:sz w:val="26"/>
                <w:szCs w:val="26"/>
              </w:rPr>
              <w:t>- Thay cáp tải: 240 Mét.</w:t>
            </w:r>
          </w:p>
          <w:p w14:paraId="1F0ADB76" w14:textId="77777777" w:rsidR="004E035A" w:rsidRPr="00B47C67" w:rsidRDefault="004E035A" w:rsidP="00852E1F">
            <w:pPr>
              <w:spacing w:line="276" w:lineRule="auto"/>
              <w:jc w:val="both"/>
              <w:rPr>
                <w:sz w:val="26"/>
                <w:szCs w:val="26"/>
              </w:rPr>
            </w:pPr>
            <w:r w:rsidRPr="00B47C67">
              <w:rPr>
                <w:sz w:val="26"/>
                <w:szCs w:val="26"/>
              </w:rPr>
              <w:t>- Thay cáp Governor: 65 Mét.</w:t>
            </w:r>
          </w:p>
          <w:p w14:paraId="7E921215" w14:textId="77777777" w:rsidR="004E035A" w:rsidRPr="00B47C67" w:rsidRDefault="004E035A" w:rsidP="00852E1F">
            <w:pPr>
              <w:spacing w:line="276" w:lineRule="auto"/>
              <w:jc w:val="both"/>
              <w:rPr>
                <w:sz w:val="26"/>
                <w:szCs w:val="26"/>
              </w:rPr>
            </w:pPr>
            <w:r w:rsidRPr="00B47C67">
              <w:rPr>
                <w:sz w:val="26"/>
                <w:szCs w:val="26"/>
              </w:rPr>
              <w:t xml:space="preserve">- Thay puly máy kéo: 1 Cái. </w:t>
            </w:r>
          </w:p>
          <w:p w14:paraId="44CCB620" w14:textId="67120C9C" w:rsidR="004E035A" w:rsidRPr="00B47C67" w:rsidRDefault="004E035A" w:rsidP="00852E1F">
            <w:pPr>
              <w:spacing w:line="276" w:lineRule="auto"/>
              <w:jc w:val="both"/>
              <w:rPr>
                <w:sz w:val="26"/>
                <w:szCs w:val="26"/>
              </w:rPr>
            </w:pPr>
            <w:r w:rsidRPr="00B47C67">
              <w:rPr>
                <w:sz w:val="26"/>
                <w:szCs w:val="26"/>
              </w:rPr>
              <w:t>- Thay phốt máy kéo: 1 Bộ.</w:t>
            </w:r>
          </w:p>
          <w:p w14:paraId="3A7A989C" w14:textId="3E933BD7" w:rsidR="00F52119" w:rsidRPr="00B47C67" w:rsidRDefault="00F52119" w:rsidP="00852E1F">
            <w:pPr>
              <w:spacing w:line="276" w:lineRule="auto"/>
              <w:jc w:val="both"/>
              <w:rPr>
                <w:sz w:val="26"/>
                <w:szCs w:val="26"/>
              </w:rPr>
            </w:pPr>
            <w:r w:rsidRPr="00B47C67">
              <w:rPr>
                <w:sz w:val="26"/>
                <w:szCs w:val="26"/>
              </w:rPr>
              <w:t>- Nhớt</w:t>
            </w:r>
            <w:r w:rsidR="001929B2" w:rsidRPr="00B47C67">
              <w:rPr>
                <w:sz w:val="26"/>
                <w:szCs w:val="26"/>
              </w:rPr>
              <w:t xml:space="preserve"> máy kéo</w:t>
            </w:r>
            <w:r w:rsidRPr="00B47C67">
              <w:rPr>
                <w:sz w:val="26"/>
                <w:szCs w:val="26"/>
              </w:rPr>
              <w:t>:</w:t>
            </w:r>
            <w:r w:rsidR="00106D6D">
              <w:rPr>
                <w:sz w:val="26"/>
                <w:szCs w:val="26"/>
              </w:rPr>
              <w:t xml:space="preserve"> </w:t>
            </w:r>
            <w:r w:rsidRPr="00B47C67">
              <w:rPr>
                <w:sz w:val="26"/>
                <w:szCs w:val="26"/>
              </w:rPr>
              <w:t>15 lít.</w:t>
            </w:r>
          </w:p>
          <w:p w14:paraId="3C20FBC3" w14:textId="2D2D349F" w:rsidR="004E035A" w:rsidRPr="00B47C67" w:rsidRDefault="004E035A" w:rsidP="00852E1F">
            <w:pPr>
              <w:spacing w:line="276" w:lineRule="auto"/>
              <w:jc w:val="both"/>
              <w:rPr>
                <w:sz w:val="26"/>
                <w:szCs w:val="26"/>
              </w:rPr>
            </w:pPr>
            <w:r w:rsidRPr="00B47C67">
              <w:rPr>
                <w:sz w:val="26"/>
                <w:szCs w:val="26"/>
              </w:rPr>
              <w:t>- Thay bình acquy: 4 Bình.</w:t>
            </w:r>
          </w:p>
        </w:tc>
        <w:tc>
          <w:tcPr>
            <w:tcW w:w="464" w:type="pct"/>
            <w:vAlign w:val="center"/>
          </w:tcPr>
          <w:p w14:paraId="5867376A" w14:textId="232E6D6C" w:rsidR="004E035A" w:rsidRPr="00273ABE" w:rsidRDefault="004E035A" w:rsidP="00852E1F">
            <w:pPr>
              <w:spacing w:line="276" w:lineRule="auto"/>
              <w:jc w:val="center"/>
              <w:rPr>
                <w:sz w:val="26"/>
                <w:szCs w:val="26"/>
              </w:rPr>
            </w:pPr>
            <w:r w:rsidRPr="00273ABE">
              <w:rPr>
                <w:sz w:val="26"/>
                <w:szCs w:val="26"/>
              </w:rPr>
              <w:t>Thang</w:t>
            </w:r>
          </w:p>
        </w:tc>
        <w:tc>
          <w:tcPr>
            <w:tcW w:w="455" w:type="pct"/>
            <w:vAlign w:val="center"/>
          </w:tcPr>
          <w:p w14:paraId="0AC5B39B" w14:textId="47289EC7" w:rsidR="004E035A" w:rsidRPr="00273ABE" w:rsidRDefault="004E035A" w:rsidP="00852E1F">
            <w:pPr>
              <w:spacing w:line="276" w:lineRule="auto"/>
              <w:jc w:val="center"/>
              <w:rPr>
                <w:sz w:val="26"/>
                <w:szCs w:val="26"/>
              </w:rPr>
            </w:pPr>
            <w:r w:rsidRPr="00273ABE">
              <w:rPr>
                <w:sz w:val="26"/>
                <w:szCs w:val="26"/>
              </w:rPr>
              <w:t>01</w:t>
            </w:r>
          </w:p>
        </w:tc>
      </w:tr>
      <w:tr w:rsidR="00D64289" w:rsidRPr="00273ABE" w14:paraId="13942BB3" w14:textId="77777777" w:rsidTr="00CB4E35">
        <w:trPr>
          <w:trHeight w:val="3401"/>
          <w:jc w:val="center"/>
        </w:trPr>
        <w:tc>
          <w:tcPr>
            <w:tcW w:w="296" w:type="pct"/>
            <w:vAlign w:val="center"/>
          </w:tcPr>
          <w:p w14:paraId="042CE88E" w14:textId="308E1F5A" w:rsidR="004E035A" w:rsidRPr="00273ABE" w:rsidRDefault="004E035A" w:rsidP="00852E1F">
            <w:pPr>
              <w:spacing w:line="276" w:lineRule="auto"/>
              <w:jc w:val="center"/>
              <w:rPr>
                <w:sz w:val="26"/>
                <w:szCs w:val="26"/>
              </w:rPr>
            </w:pPr>
            <w:r w:rsidRPr="00273ABE">
              <w:rPr>
                <w:sz w:val="26"/>
                <w:szCs w:val="26"/>
              </w:rPr>
              <w:t>5</w:t>
            </w:r>
          </w:p>
        </w:tc>
        <w:tc>
          <w:tcPr>
            <w:tcW w:w="1482" w:type="pct"/>
            <w:vAlign w:val="center"/>
          </w:tcPr>
          <w:p w14:paraId="673F1C72"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7B332F2E"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75A5FBE2" w14:textId="77777777" w:rsidR="004E035A" w:rsidRPr="00273ABE" w:rsidRDefault="004E035A" w:rsidP="00852E1F">
            <w:pPr>
              <w:spacing w:line="276" w:lineRule="auto"/>
              <w:rPr>
                <w:color w:val="000000"/>
                <w:sz w:val="26"/>
                <w:szCs w:val="26"/>
              </w:rPr>
            </w:pPr>
            <w:r w:rsidRPr="00273ABE">
              <w:rPr>
                <w:color w:val="000000"/>
                <w:sz w:val="26"/>
                <w:szCs w:val="26"/>
              </w:rPr>
              <w:t>SeriNo: E-OX-J0805</w:t>
            </w:r>
          </w:p>
          <w:p w14:paraId="49E24982" w14:textId="7BBCF6D2" w:rsidR="004E035A" w:rsidRPr="00273ABE" w:rsidRDefault="004E035A" w:rsidP="00852E1F">
            <w:pPr>
              <w:spacing w:line="276" w:lineRule="auto"/>
              <w:rPr>
                <w:color w:val="000000"/>
                <w:sz w:val="26"/>
                <w:szCs w:val="26"/>
              </w:rPr>
            </w:pPr>
            <w:r w:rsidRPr="00273ABE">
              <w:rPr>
                <w:color w:val="000000"/>
                <w:sz w:val="26"/>
                <w:szCs w:val="26"/>
              </w:rPr>
              <w:t>Hãng/ Nước sản xuất: Mitsubishi/ Thái Lan</w:t>
            </w:r>
          </w:p>
        </w:tc>
        <w:tc>
          <w:tcPr>
            <w:tcW w:w="2303" w:type="pct"/>
            <w:vAlign w:val="center"/>
          </w:tcPr>
          <w:p w14:paraId="2207263F" w14:textId="77777777" w:rsidR="004E035A" w:rsidRPr="00B47C67" w:rsidRDefault="004E035A" w:rsidP="00852E1F">
            <w:pPr>
              <w:spacing w:line="276" w:lineRule="auto"/>
              <w:jc w:val="both"/>
              <w:rPr>
                <w:sz w:val="26"/>
                <w:szCs w:val="26"/>
              </w:rPr>
            </w:pPr>
            <w:r w:rsidRPr="00B47C67">
              <w:rPr>
                <w:sz w:val="26"/>
                <w:szCs w:val="26"/>
              </w:rPr>
              <w:t>Sửa chữa thang máy Mitsubishi:</w:t>
            </w:r>
          </w:p>
          <w:p w14:paraId="0753156F" w14:textId="77777777" w:rsidR="004E035A" w:rsidRPr="00B47C67" w:rsidRDefault="004E035A" w:rsidP="00852E1F">
            <w:pPr>
              <w:spacing w:line="276" w:lineRule="auto"/>
              <w:jc w:val="both"/>
              <w:rPr>
                <w:sz w:val="26"/>
                <w:szCs w:val="26"/>
              </w:rPr>
            </w:pPr>
            <w:r w:rsidRPr="00B47C67">
              <w:rPr>
                <w:sz w:val="26"/>
                <w:szCs w:val="26"/>
              </w:rPr>
              <w:t>- Thay cáp tải: 240 Mét.</w:t>
            </w:r>
          </w:p>
          <w:p w14:paraId="1969EEEF" w14:textId="77777777" w:rsidR="004E035A" w:rsidRPr="00B47C67" w:rsidRDefault="004E035A" w:rsidP="00852E1F">
            <w:pPr>
              <w:spacing w:line="276" w:lineRule="auto"/>
              <w:jc w:val="both"/>
              <w:rPr>
                <w:sz w:val="26"/>
                <w:szCs w:val="26"/>
              </w:rPr>
            </w:pPr>
            <w:r w:rsidRPr="00B47C67">
              <w:rPr>
                <w:sz w:val="26"/>
                <w:szCs w:val="26"/>
              </w:rPr>
              <w:t>- Thay cáp Governor: 65 Mét.</w:t>
            </w:r>
          </w:p>
          <w:p w14:paraId="100015BA" w14:textId="77777777" w:rsidR="004E035A" w:rsidRPr="00B47C67" w:rsidRDefault="004E035A" w:rsidP="00852E1F">
            <w:pPr>
              <w:spacing w:line="276" w:lineRule="auto"/>
              <w:jc w:val="both"/>
              <w:rPr>
                <w:sz w:val="26"/>
                <w:szCs w:val="26"/>
              </w:rPr>
            </w:pPr>
            <w:r w:rsidRPr="00B47C67">
              <w:rPr>
                <w:sz w:val="26"/>
                <w:szCs w:val="26"/>
              </w:rPr>
              <w:t xml:space="preserve">- Thay puly máy kéo: 1 Cái. </w:t>
            </w:r>
          </w:p>
          <w:p w14:paraId="6E4E3E4F" w14:textId="6C32B888" w:rsidR="004E035A" w:rsidRPr="00B47C67" w:rsidRDefault="004E035A" w:rsidP="00852E1F">
            <w:pPr>
              <w:spacing w:line="276" w:lineRule="auto"/>
              <w:jc w:val="both"/>
              <w:rPr>
                <w:sz w:val="26"/>
                <w:szCs w:val="26"/>
              </w:rPr>
            </w:pPr>
            <w:r w:rsidRPr="00B47C67">
              <w:rPr>
                <w:sz w:val="26"/>
                <w:szCs w:val="26"/>
              </w:rPr>
              <w:t>- Thay phốt máy kéo: 1 Bộ.</w:t>
            </w:r>
          </w:p>
          <w:p w14:paraId="70DE1C62" w14:textId="04078A9E" w:rsidR="007831E5" w:rsidRPr="00B47C67" w:rsidRDefault="007831E5" w:rsidP="00852E1F">
            <w:pPr>
              <w:spacing w:line="276" w:lineRule="auto"/>
              <w:jc w:val="both"/>
              <w:rPr>
                <w:sz w:val="26"/>
                <w:szCs w:val="26"/>
              </w:rPr>
            </w:pPr>
            <w:r w:rsidRPr="00B47C67">
              <w:rPr>
                <w:sz w:val="26"/>
                <w:szCs w:val="26"/>
              </w:rPr>
              <w:t>- Nhớt</w:t>
            </w:r>
            <w:r w:rsidR="001929B2" w:rsidRPr="00B47C67">
              <w:rPr>
                <w:sz w:val="26"/>
                <w:szCs w:val="26"/>
              </w:rPr>
              <w:t xml:space="preserve"> máy kéo</w:t>
            </w:r>
            <w:r w:rsidRPr="00B47C67">
              <w:rPr>
                <w:sz w:val="26"/>
                <w:szCs w:val="26"/>
              </w:rPr>
              <w:t>:</w:t>
            </w:r>
            <w:r w:rsidR="00106D6D">
              <w:rPr>
                <w:sz w:val="26"/>
                <w:szCs w:val="26"/>
              </w:rPr>
              <w:t xml:space="preserve"> </w:t>
            </w:r>
            <w:r w:rsidRPr="00B47C67">
              <w:rPr>
                <w:sz w:val="26"/>
                <w:szCs w:val="26"/>
              </w:rPr>
              <w:t>15 lít.</w:t>
            </w:r>
          </w:p>
          <w:p w14:paraId="092ACEDD" w14:textId="703ADFD9" w:rsidR="004E035A" w:rsidRPr="00B47C67" w:rsidRDefault="004E035A" w:rsidP="00852E1F">
            <w:pPr>
              <w:spacing w:line="276" w:lineRule="auto"/>
              <w:jc w:val="both"/>
              <w:rPr>
                <w:sz w:val="26"/>
                <w:szCs w:val="26"/>
              </w:rPr>
            </w:pPr>
            <w:r w:rsidRPr="00B47C67">
              <w:rPr>
                <w:sz w:val="26"/>
                <w:szCs w:val="26"/>
              </w:rPr>
              <w:t>- Thay bình acquy: 4 Bình.</w:t>
            </w:r>
          </w:p>
        </w:tc>
        <w:tc>
          <w:tcPr>
            <w:tcW w:w="464" w:type="pct"/>
            <w:vAlign w:val="center"/>
          </w:tcPr>
          <w:p w14:paraId="4A4EA537" w14:textId="0D9CDE9B" w:rsidR="004E035A" w:rsidRPr="00273ABE" w:rsidRDefault="004E035A" w:rsidP="00852E1F">
            <w:pPr>
              <w:spacing w:line="276" w:lineRule="auto"/>
              <w:jc w:val="center"/>
              <w:rPr>
                <w:sz w:val="26"/>
                <w:szCs w:val="26"/>
              </w:rPr>
            </w:pPr>
            <w:r w:rsidRPr="00273ABE">
              <w:rPr>
                <w:sz w:val="26"/>
                <w:szCs w:val="26"/>
              </w:rPr>
              <w:t>Thang</w:t>
            </w:r>
          </w:p>
        </w:tc>
        <w:tc>
          <w:tcPr>
            <w:tcW w:w="455" w:type="pct"/>
            <w:vAlign w:val="center"/>
          </w:tcPr>
          <w:p w14:paraId="4624F9E9" w14:textId="56149582" w:rsidR="004E035A" w:rsidRPr="00273ABE" w:rsidRDefault="004E035A" w:rsidP="00852E1F">
            <w:pPr>
              <w:spacing w:line="276" w:lineRule="auto"/>
              <w:jc w:val="center"/>
              <w:rPr>
                <w:sz w:val="26"/>
                <w:szCs w:val="26"/>
              </w:rPr>
            </w:pPr>
            <w:r w:rsidRPr="00273ABE">
              <w:rPr>
                <w:sz w:val="26"/>
                <w:szCs w:val="26"/>
              </w:rPr>
              <w:t>01</w:t>
            </w:r>
          </w:p>
        </w:tc>
      </w:tr>
      <w:tr w:rsidR="00D64289" w:rsidRPr="00273ABE" w14:paraId="389993B7" w14:textId="77777777" w:rsidTr="00D815BA">
        <w:trPr>
          <w:trHeight w:val="2826"/>
          <w:jc w:val="center"/>
        </w:trPr>
        <w:tc>
          <w:tcPr>
            <w:tcW w:w="296" w:type="pct"/>
            <w:vAlign w:val="center"/>
          </w:tcPr>
          <w:p w14:paraId="4C1A609C" w14:textId="02CC3137" w:rsidR="004E035A" w:rsidRPr="00273ABE" w:rsidRDefault="004E035A" w:rsidP="00852E1F">
            <w:pPr>
              <w:spacing w:line="276" w:lineRule="auto"/>
              <w:jc w:val="center"/>
              <w:rPr>
                <w:sz w:val="26"/>
                <w:szCs w:val="26"/>
              </w:rPr>
            </w:pPr>
            <w:r w:rsidRPr="00273ABE">
              <w:rPr>
                <w:sz w:val="26"/>
                <w:szCs w:val="26"/>
              </w:rPr>
              <w:t>6</w:t>
            </w:r>
          </w:p>
        </w:tc>
        <w:tc>
          <w:tcPr>
            <w:tcW w:w="1482" w:type="pct"/>
            <w:vAlign w:val="center"/>
          </w:tcPr>
          <w:p w14:paraId="5A1B5A94"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666EB867"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40A5430D" w14:textId="77777777" w:rsidR="004E035A" w:rsidRPr="00273ABE" w:rsidRDefault="004E035A" w:rsidP="00852E1F">
            <w:pPr>
              <w:spacing w:line="276" w:lineRule="auto"/>
              <w:rPr>
                <w:color w:val="000000"/>
                <w:sz w:val="26"/>
                <w:szCs w:val="26"/>
              </w:rPr>
            </w:pPr>
            <w:r w:rsidRPr="00273ABE">
              <w:rPr>
                <w:color w:val="000000"/>
                <w:sz w:val="26"/>
                <w:szCs w:val="26"/>
              </w:rPr>
              <w:t>SeriNo: E-OX-J0806</w:t>
            </w:r>
          </w:p>
          <w:p w14:paraId="2AF90EC0" w14:textId="1F0A1853" w:rsidR="004E035A" w:rsidRPr="00273ABE" w:rsidRDefault="004E035A" w:rsidP="00852E1F">
            <w:pPr>
              <w:spacing w:line="276" w:lineRule="auto"/>
              <w:rPr>
                <w:color w:val="000000"/>
                <w:sz w:val="26"/>
                <w:szCs w:val="26"/>
              </w:rPr>
            </w:pPr>
            <w:r w:rsidRPr="00273ABE">
              <w:rPr>
                <w:color w:val="000000"/>
                <w:sz w:val="26"/>
                <w:szCs w:val="26"/>
              </w:rPr>
              <w:t>Hãng/ Nước sản xuất: Mitsubishi/ Thái Lan</w:t>
            </w:r>
          </w:p>
        </w:tc>
        <w:tc>
          <w:tcPr>
            <w:tcW w:w="2303" w:type="pct"/>
            <w:vAlign w:val="center"/>
          </w:tcPr>
          <w:p w14:paraId="3302BFDC"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0B872D32" w14:textId="77777777" w:rsidR="004E035A" w:rsidRPr="00273ABE" w:rsidRDefault="004E035A" w:rsidP="00852E1F">
            <w:pPr>
              <w:spacing w:line="276" w:lineRule="auto"/>
              <w:jc w:val="both"/>
              <w:rPr>
                <w:sz w:val="26"/>
                <w:szCs w:val="26"/>
              </w:rPr>
            </w:pPr>
            <w:r w:rsidRPr="00273ABE">
              <w:rPr>
                <w:sz w:val="26"/>
                <w:szCs w:val="26"/>
              </w:rPr>
              <w:t>- Thay cáp tải: 240 Mét.</w:t>
            </w:r>
          </w:p>
          <w:p w14:paraId="5BDD9B92" w14:textId="77777777" w:rsidR="004E035A" w:rsidRPr="00B47C67" w:rsidRDefault="004E035A" w:rsidP="00852E1F">
            <w:pPr>
              <w:spacing w:line="276" w:lineRule="auto"/>
              <w:jc w:val="both"/>
              <w:rPr>
                <w:sz w:val="26"/>
                <w:szCs w:val="26"/>
              </w:rPr>
            </w:pPr>
            <w:r w:rsidRPr="00273ABE">
              <w:rPr>
                <w:sz w:val="26"/>
                <w:szCs w:val="26"/>
              </w:rPr>
              <w:t xml:space="preserve">- </w:t>
            </w:r>
            <w:r w:rsidRPr="00B47C67">
              <w:rPr>
                <w:sz w:val="26"/>
                <w:szCs w:val="26"/>
              </w:rPr>
              <w:t>Thay cáp Governor: 65 Mét.</w:t>
            </w:r>
          </w:p>
          <w:p w14:paraId="5FA62A05" w14:textId="77777777" w:rsidR="004E035A" w:rsidRPr="00B47C67" w:rsidRDefault="004E035A" w:rsidP="00852E1F">
            <w:pPr>
              <w:spacing w:line="276" w:lineRule="auto"/>
              <w:jc w:val="both"/>
              <w:rPr>
                <w:sz w:val="26"/>
                <w:szCs w:val="26"/>
              </w:rPr>
            </w:pPr>
            <w:r w:rsidRPr="00B47C67">
              <w:rPr>
                <w:sz w:val="26"/>
                <w:szCs w:val="26"/>
              </w:rPr>
              <w:t xml:space="preserve">- Thay puly máy kéo: 1 Cái. </w:t>
            </w:r>
          </w:p>
          <w:p w14:paraId="04A6F6EF" w14:textId="3FEAD491" w:rsidR="004E035A" w:rsidRPr="00B47C67" w:rsidRDefault="004E035A" w:rsidP="00852E1F">
            <w:pPr>
              <w:spacing w:line="276" w:lineRule="auto"/>
              <w:jc w:val="both"/>
              <w:rPr>
                <w:sz w:val="26"/>
                <w:szCs w:val="26"/>
              </w:rPr>
            </w:pPr>
            <w:r w:rsidRPr="00B47C67">
              <w:rPr>
                <w:sz w:val="26"/>
                <w:szCs w:val="26"/>
              </w:rPr>
              <w:t>- Thay phốt máy kéo: 1 Bộ.</w:t>
            </w:r>
          </w:p>
          <w:p w14:paraId="2EE99E10" w14:textId="305D8EA4" w:rsidR="00A53858" w:rsidRPr="00B47C67" w:rsidRDefault="00A53858" w:rsidP="00852E1F">
            <w:pPr>
              <w:spacing w:line="276" w:lineRule="auto"/>
              <w:jc w:val="both"/>
              <w:rPr>
                <w:sz w:val="26"/>
                <w:szCs w:val="26"/>
              </w:rPr>
            </w:pPr>
            <w:r w:rsidRPr="00B47C67">
              <w:rPr>
                <w:sz w:val="26"/>
                <w:szCs w:val="26"/>
              </w:rPr>
              <w:t>- Nhớt</w:t>
            </w:r>
            <w:r w:rsidR="001929B2" w:rsidRPr="00B47C67">
              <w:rPr>
                <w:sz w:val="26"/>
                <w:szCs w:val="26"/>
              </w:rPr>
              <w:t xml:space="preserve"> máy kéo</w:t>
            </w:r>
            <w:r w:rsidRPr="00B47C67">
              <w:rPr>
                <w:sz w:val="26"/>
                <w:szCs w:val="26"/>
              </w:rPr>
              <w:t>:</w:t>
            </w:r>
            <w:r w:rsidR="00106D6D">
              <w:rPr>
                <w:sz w:val="26"/>
                <w:szCs w:val="26"/>
              </w:rPr>
              <w:t xml:space="preserve"> </w:t>
            </w:r>
            <w:r w:rsidRPr="00B47C67">
              <w:rPr>
                <w:sz w:val="26"/>
                <w:szCs w:val="26"/>
              </w:rPr>
              <w:t>15 lít.</w:t>
            </w:r>
          </w:p>
          <w:p w14:paraId="2FB79991" w14:textId="5D57CDFF" w:rsidR="004E035A" w:rsidRPr="00273ABE" w:rsidRDefault="004E035A" w:rsidP="00997B81">
            <w:pPr>
              <w:spacing w:line="276" w:lineRule="auto"/>
              <w:jc w:val="both"/>
              <w:rPr>
                <w:sz w:val="26"/>
                <w:szCs w:val="26"/>
              </w:rPr>
            </w:pPr>
            <w:r w:rsidRPr="00B47C67">
              <w:rPr>
                <w:sz w:val="26"/>
                <w:szCs w:val="26"/>
              </w:rPr>
              <w:t>- Thay bình acquy: 4 Bình.</w:t>
            </w:r>
          </w:p>
        </w:tc>
        <w:tc>
          <w:tcPr>
            <w:tcW w:w="464" w:type="pct"/>
            <w:vAlign w:val="center"/>
          </w:tcPr>
          <w:p w14:paraId="318B23E5" w14:textId="08E7151C" w:rsidR="004E035A" w:rsidRPr="00273ABE" w:rsidRDefault="004E035A" w:rsidP="00852E1F">
            <w:pPr>
              <w:spacing w:line="276" w:lineRule="auto"/>
              <w:jc w:val="center"/>
              <w:rPr>
                <w:sz w:val="26"/>
                <w:szCs w:val="26"/>
              </w:rPr>
            </w:pPr>
            <w:r w:rsidRPr="00273ABE">
              <w:rPr>
                <w:sz w:val="26"/>
                <w:szCs w:val="26"/>
              </w:rPr>
              <w:t>Thang</w:t>
            </w:r>
          </w:p>
        </w:tc>
        <w:tc>
          <w:tcPr>
            <w:tcW w:w="455" w:type="pct"/>
            <w:vAlign w:val="center"/>
          </w:tcPr>
          <w:p w14:paraId="41ECE853" w14:textId="242196FC" w:rsidR="004E035A" w:rsidRPr="00273ABE" w:rsidRDefault="004E035A" w:rsidP="00852E1F">
            <w:pPr>
              <w:spacing w:line="276" w:lineRule="auto"/>
              <w:jc w:val="center"/>
              <w:rPr>
                <w:sz w:val="26"/>
                <w:szCs w:val="26"/>
              </w:rPr>
            </w:pPr>
            <w:r w:rsidRPr="00273ABE">
              <w:rPr>
                <w:sz w:val="26"/>
                <w:szCs w:val="26"/>
              </w:rPr>
              <w:t>01</w:t>
            </w:r>
          </w:p>
        </w:tc>
      </w:tr>
      <w:tr w:rsidR="00D64289" w:rsidRPr="00273ABE" w14:paraId="4F0B6270" w14:textId="77777777" w:rsidTr="00CB4E35">
        <w:trPr>
          <w:trHeight w:val="283"/>
          <w:jc w:val="center"/>
        </w:trPr>
        <w:tc>
          <w:tcPr>
            <w:tcW w:w="296" w:type="pct"/>
            <w:vAlign w:val="center"/>
          </w:tcPr>
          <w:p w14:paraId="378D375D" w14:textId="6E88CC3E" w:rsidR="004E035A" w:rsidRPr="00273ABE" w:rsidRDefault="004E035A" w:rsidP="00852E1F">
            <w:pPr>
              <w:spacing w:line="276" w:lineRule="auto"/>
              <w:jc w:val="center"/>
              <w:rPr>
                <w:sz w:val="26"/>
                <w:szCs w:val="26"/>
              </w:rPr>
            </w:pPr>
            <w:r w:rsidRPr="00273ABE">
              <w:rPr>
                <w:sz w:val="26"/>
                <w:szCs w:val="26"/>
              </w:rPr>
              <w:t>7</w:t>
            </w:r>
          </w:p>
        </w:tc>
        <w:tc>
          <w:tcPr>
            <w:tcW w:w="1482" w:type="pct"/>
            <w:vAlign w:val="center"/>
          </w:tcPr>
          <w:p w14:paraId="7DCF677D"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18C212C2"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68566920" w14:textId="77777777" w:rsidR="004E035A" w:rsidRPr="00273ABE" w:rsidRDefault="004E035A" w:rsidP="00852E1F">
            <w:pPr>
              <w:spacing w:line="276" w:lineRule="auto"/>
              <w:rPr>
                <w:color w:val="000000"/>
                <w:sz w:val="26"/>
                <w:szCs w:val="26"/>
              </w:rPr>
            </w:pPr>
            <w:r w:rsidRPr="00273ABE">
              <w:rPr>
                <w:color w:val="000000"/>
                <w:sz w:val="26"/>
                <w:szCs w:val="26"/>
              </w:rPr>
              <w:t>SeriNo: E-OX-J0807</w:t>
            </w:r>
          </w:p>
          <w:p w14:paraId="3F91CC91" w14:textId="560BE9DC" w:rsidR="004E035A" w:rsidRPr="00273ABE" w:rsidRDefault="004E035A" w:rsidP="00852E1F">
            <w:pPr>
              <w:spacing w:line="276" w:lineRule="auto"/>
              <w:rPr>
                <w:color w:val="000000"/>
                <w:sz w:val="26"/>
                <w:szCs w:val="26"/>
              </w:rPr>
            </w:pPr>
            <w:r w:rsidRPr="00273ABE">
              <w:rPr>
                <w:color w:val="000000"/>
                <w:sz w:val="26"/>
                <w:szCs w:val="26"/>
              </w:rPr>
              <w:t>Hãng/ Nước sản xuất: Mitsubishi/ Thái Lan</w:t>
            </w:r>
          </w:p>
        </w:tc>
        <w:tc>
          <w:tcPr>
            <w:tcW w:w="2303" w:type="pct"/>
            <w:vAlign w:val="center"/>
          </w:tcPr>
          <w:p w14:paraId="3A0BE335"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7518438D" w14:textId="77777777" w:rsidR="004E035A" w:rsidRPr="00273ABE" w:rsidRDefault="004E035A" w:rsidP="00852E1F">
            <w:pPr>
              <w:spacing w:line="276" w:lineRule="auto"/>
              <w:jc w:val="both"/>
              <w:rPr>
                <w:sz w:val="26"/>
                <w:szCs w:val="26"/>
              </w:rPr>
            </w:pPr>
            <w:r w:rsidRPr="00273ABE">
              <w:rPr>
                <w:sz w:val="26"/>
                <w:szCs w:val="26"/>
              </w:rPr>
              <w:t>- Thay cáp tải: 240 Mét.</w:t>
            </w:r>
          </w:p>
          <w:p w14:paraId="3EE471E8" w14:textId="77777777" w:rsidR="004E035A" w:rsidRPr="00273ABE" w:rsidRDefault="004E035A" w:rsidP="00852E1F">
            <w:pPr>
              <w:spacing w:line="276" w:lineRule="auto"/>
              <w:jc w:val="both"/>
              <w:rPr>
                <w:sz w:val="26"/>
                <w:szCs w:val="26"/>
              </w:rPr>
            </w:pPr>
            <w:r w:rsidRPr="00273ABE">
              <w:rPr>
                <w:sz w:val="26"/>
                <w:szCs w:val="26"/>
              </w:rPr>
              <w:t>- Thay cáp Governor: 65 Mét.</w:t>
            </w:r>
          </w:p>
          <w:p w14:paraId="5CF2AA85" w14:textId="77777777" w:rsidR="004E035A" w:rsidRPr="00273ABE" w:rsidRDefault="004E035A" w:rsidP="00852E1F">
            <w:pPr>
              <w:spacing w:line="276" w:lineRule="auto"/>
              <w:jc w:val="both"/>
              <w:rPr>
                <w:sz w:val="26"/>
                <w:szCs w:val="26"/>
              </w:rPr>
            </w:pPr>
            <w:r w:rsidRPr="00273ABE">
              <w:rPr>
                <w:sz w:val="26"/>
                <w:szCs w:val="26"/>
              </w:rPr>
              <w:t xml:space="preserve">- Thay Mainboard chính: 1 Cái. </w:t>
            </w:r>
          </w:p>
          <w:p w14:paraId="648496F7" w14:textId="77777777" w:rsidR="004E035A" w:rsidRPr="00273ABE" w:rsidRDefault="004E035A" w:rsidP="00852E1F">
            <w:pPr>
              <w:spacing w:line="276" w:lineRule="auto"/>
              <w:jc w:val="both"/>
              <w:rPr>
                <w:sz w:val="26"/>
                <w:szCs w:val="26"/>
              </w:rPr>
            </w:pPr>
            <w:r w:rsidRPr="00273ABE">
              <w:rPr>
                <w:sz w:val="26"/>
                <w:szCs w:val="26"/>
              </w:rPr>
              <w:t xml:space="preserve">- Thay Board điều khiển: 1 Cái. </w:t>
            </w:r>
          </w:p>
          <w:p w14:paraId="5761B216" w14:textId="5B6FC5F0" w:rsidR="004E035A" w:rsidRPr="00273ABE" w:rsidRDefault="004E035A" w:rsidP="00852E1F">
            <w:pPr>
              <w:spacing w:line="276" w:lineRule="auto"/>
              <w:jc w:val="both"/>
              <w:rPr>
                <w:sz w:val="26"/>
                <w:szCs w:val="26"/>
              </w:rPr>
            </w:pPr>
            <w:r w:rsidRPr="00273ABE">
              <w:rPr>
                <w:sz w:val="26"/>
                <w:szCs w:val="26"/>
              </w:rPr>
              <w:t>- Thay bình acquy: 4 Bình.</w:t>
            </w:r>
          </w:p>
        </w:tc>
        <w:tc>
          <w:tcPr>
            <w:tcW w:w="464" w:type="pct"/>
            <w:vAlign w:val="center"/>
          </w:tcPr>
          <w:p w14:paraId="59F9E6E8" w14:textId="41307E4A" w:rsidR="004E035A" w:rsidRPr="00273ABE" w:rsidRDefault="004E035A" w:rsidP="00852E1F">
            <w:pPr>
              <w:spacing w:line="276" w:lineRule="auto"/>
              <w:jc w:val="center"/>
              <w:rPr>
                <w:sz w:val="26"/>
                <w:szCs w:val="26"/>
              </w:rPr>
            </w:pPr>
            <w:r w:rsidRPr="00273ABE">
              <w:rPr>
                <w:sz w:val="26"/>
                <w:szCs w:val="26"/>
              </w:rPr>
              <w:t>Thang</w:t>
            </w:r>
          </w:p>
        </w:tc>
        <w:tc>
          <w:tcPr>
            <w:tcW w:w="455" w:type="pct"/>
            <w:vAlign w:val="center"/>
          </w:tcPr>
          <w:p w14:paraId="631C4837" w14:textId="7C69B020" w:rsidR="004E035A" w:rsidRPr="00273ABE" w:rsidRDefault="004E035A" w:rsidP="00852E1F">
            <w:pPr>
              <w:spacing w:line="276" w:lineRule="auto"/>
              <w:jc w:val="center"/>
              <w:rPr>
                <w:sz w:val="26"/>
                <w:szCs w:val="26"/>
              </w:rPr>
            </w:pPr>
            <w:r w:rsidRPr="00273ABE">
              <w:rPr>
                <w:sz w:val="26"/>
                <w:szCs w:val="26"/>
              </w:rPr>
              <w:t>01</w:t>
            </w:r>
          </w:p>
        </w:tc>
      </w:tr>
      <w:tr w:rsidR="00D64289" w:rsidRPr="00273ABE" w14:paraId="0E0777B7" w14:textId="77777777" w:rsidTr="00CB4E35">
        <w:trPr>
          <w:trHeight w:val="3267"/>
          <w:jc w:val="center"/>
        </w:trPr>
        <w:tc>
          <w:tcPr>
            <w:tcW w:w="296" w:type="pct"/>
            <w:vAlign w:val="center"/>
          </w:tcPr>
          <w:p w14:paraId="1FECE703" w14:textId="52160150" w:rsidR="004E035A" w:rsidRPr="00273ABE" w:rsidRDefault="004E035A" w:rsidP="00852E1F">
            <w:pPr>
              <w:spacing w:line="276" w:lineRule="auto"/>
              <w:jc w:val="center"/>
              <w:rPr>
                <w:sz w:val="26"/>
                <w:szCs w:val="26"/>
              </w:rPr>
            </w:pPr>
            <w:r w:rsidRPr="00273ABE">
              <w:rPr>
                <w:sz w:val="26"/>
                <w:szCs w:val="26"/>
              </w:rPr>
              <w:lastRenderedPageBreak/>
              <w:t>8</w:t>
            </w:r>
          </w:p>
        </w:tc>
        <w:tc>
          <w:tcPr>
            <w:tcW w:w="1482" w:type="pct"/>
            <w:vAlign w:val="center"/>
          </w:tcPr>
          <w:p w14:paraId="2FBA0F3F"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NexWay-S-AW-P20 (1350kg) -2S-60MPM-7S/0</w:t>
            </w:r>
          </w:p>
          <w:p w14:paraId="0FE7AB39" w14:textId="77777777" w:rsidR="004E035A" w:rsidRPr="00273ABE" w:rsidRDefault="004E035A" w:rsidP="00852E1F">
            <w:pPr>
              <w:spacing w:line="276" w:lineRule="auto"/>
              <w:rPr>
                <w:color w:val="000000"/>
                <w:sz w:val="26"/>
                <w:szCs w:val="26"/>
              </w:rPr>
            </w:pPr>
            <w:r w:rsidRPr="00273ABE">
              <w:rPr>
                <w:color w:val="000000"/>
                <w:sz w:val="26"/>
                <w:szCs w:val="26"/>
              </w:rPr>
              <w:t>Số điểm dừng: 07 stops</w:t>
            </w:r>
          </w:p>
          <w:p w14:paraId="45A05A30" w14:textId="77777777" w:rsidR="004E035A" w:rsidRPr="00273ABE" w:rsidRDefault="004E035A" w:rsidP="00852E1F">
            <w:pPr>
              <w:spacing w:line="276" w:lineRule="auto"/>
              <w:rPr>
                <w:color w:val="000000"/>
                <w:sz w:val="26"/>
                <w:szCs w:val="26"/>
              </w:rPr>
            </w:pPr>
            <w:r w:rsidRPr="00273ABE">
              <w:rPr>
                <w:color w:val="000000"/>
                <w:sz w:val="26"/>
                <w:szCs w:val="26"/>
              </w:rPr>
              <w:t>SeriNo: E-OX-J0808</w:t>
            </w:r>
          </w:p>
          <w:p w14:paraId="5E671F80" w14:textId="33B0AAEC" w:rsidR="004E035A" w:rsidRPr="00273ABE" w:rsidRDefault="004E035A" w:rsidP="00852E1F">
            <w:pPr>
              <w:spacing w:line="276" w:lineRule="auto"/>
              <w:rPr>
                <w:color w:val="000000"/>
                <w:sz w:val="26"/>
                <w:szCs w:val="26"/>
              </w:rPr>
            </w:pPr>
            <w:r w:rsidRPr="00273ABE">
              <w:rPr>
                <w:color w:val="000000"/>
                <w:sz w:val="26"/>
                <w:szCs w:val="26"/>
              </w:rPr>
              <w:t>Hãng/ Nước sản xuất: Mitsubishi/ Thái Lan</w:t>
            </w:r>
          </w:p>
        </w:tc>
        <w:tc>
          <w:tcPr>
            <w:tcW w:w="2303" w:type="pct"/>
            <w:vAlign w:val="center"/>
          </w:tcPr>
          <w:p w14:paraId="5F2CB83A"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51A46F46" w14:textId="77777777" w:rsidR="004E035A" w:rsidRPr="00273ABE" w:rsidRDefault="004E035A" w:rsidP="00852E1F">
            <w:pPr>
              <w:spacing w:line="276" w:lineRule="auto"/>
              <w:jc w:val="both"/>
              <w:rPr>
                <w:sz w:val="26"/>
                <w:szCs w:val="26"/>
              </w:rPr>
            </w:pPr>
            <w:r w:rsidRPr="00273ABE">
              <w:rPr>
                <w:sz w:val="26"/>
                <w:szCs w:val="26"/>
              </w:rPr>
              <w:t xml:space="preserve">- Thay Encoder: 1 Cái. </w:t>
            </w:r>
          </w:p>
          <w:p w14:paraId="3530614B" w14:textId="36BC8F8B" w:rsidR="004E035A" w:rsidRPr="00273ABE" w:rsidRDefault="004E035A" w:rsidP="00852E1F">
            <w:pPr>
              <w:spacing w:line="276" w:lineRule="auto"/>
              <w:jc w:val="both"/>
              <w:rPr>
                <w:sz w:val="26"/>
                <w:szCs w:val="26"/>
              </w:rPr>
            </w:pPr>
            <w:r w:rsidRPr="00273ABE">
              <w:rPr>
                <w:sz w:val="26"/>
                <w:szCs w:val="26"/>
              </w:rPr>
              <w:t>- Thay bình acquy: 4 Bình.</w:t>
            </w:r>
          </w:p>
        </w:tc>
        <w:tc>
          <w:tcPr>
            <w:tcW w:w="464" w:type="pct"/>
            <w:vAlign w:val="center"/>
          </w:tcPr>
          <w:p w14:paraId="1C115463" w14:textId="69E004F4" w:rsidR="004E035A" w:rsidRPr="00273ABE" w:rsidRDefault="004E035A" w:rsidP="00852E1F">
            <w:pPr>
              <w:spacing w:line="276" w:lineRule="auto"/>
              <w:jc w:val="center"/>
              <w:rPr>
                <w:sz w:val="26"/>
                <w:szCs w:val="26"/>
              </w:rPr>
            </w:pPr>
            <w:r w:rsidRPr="00273ABE">
              <w:rPr>
                <w:sz w:val="26"/>
                <w:szCs w:val="26"/>
              </w:rPr>
              <w:t>Thang</w:t>
            </w:r>
          </w:p>
        </w:tc>
        <w:tc>
          <w:tcPr>
            <w:tcW w:w="455" w:type="pct"/>
            <w:vAlign w:val="center"/>
          </w:tcPr>
          <w:p w14:paraId="5FDF2125" w14:textId="522AE167" w:rsidR="004E035A" w:rsidRPr="00273ABE" w:rsidRDefault="004E035A" w:rsidP="00852E1F">
            <w:pPr>
              <w:spacing w:line="276" w:lineRule="auto"/>
              <w:jc w:val="center"/>
              <w:rPr>
                <w:sz w:val="26"/>
                <w:szCs w:val="26"/>
              </w:rPr>
            </w:pPr>
            <w:r w:rsidRPr="00273ABE">
              <w:rPr>
                <w:sz w:val="26"/>
                <w:szCs w:val="26"/>
              </w:rPr>
              <w:t>01</w:t>
            </w:r>
          </w:p>
        </w:tc>
      </w:tr>
      <w:tr w:rsidR="00D64289" w:rsidRPr="00273ABE" w14:paraId="60AC48ED" w14:textId="77777777" w:rsidTr="00CB4E35">
        <w:trPr>
          <w:trHeight w:val="3243"/>
          <w:jc w:val="center"/>
        </w:trPr>
        <w:tc>
          <w:tcPr>
            <w:tcW w:w="296" w:type="pct"/>
            <w:vAlign w:val="center"/>
          </w:tcPr>
          <w:p w14:paraId="7AFFAD52" w14:textId="313D2C2F" w:rsidR="004E035A" w:rsidRPr="00273ABE" w:rsidRDefault="004E035A" w:rsidP="00852E1F">
            <w:pPr>
              <w:spacing w:line="276" w:lineRule="auto"/>
              <w:jc w:val="center"/>
              <w:rPr>
                <w:sz w:val="26"/>
                <w:szCs w:val="26"/>
              </w:rPr>
            </w:pPr>
            <w:r w:rsidRPr="00273ABE">
              <w:rPr>
                <w:sz w:val="26"/>
                <w:szCs w:val="26"/>
              </w:rPr>
              <w:t>9</w:t>
            </w:r>
          </w:p>
        </w:tc>
        <w:tc>
          <w:tcPr>
            <w:tcW w:w="1482" w:type="pct"/>
            <w:vAlign w:val="center"/>
          </w:tcPr>
          <w:p w14:paraId="36BAF441" w14:textId="77777777" w:rsidR="004E035A" w:rsidRPr="00273ABE" w:rsidRDefault="004E035A" w:rsidP="00852E1F">
            <w:pPr>
              <w:spacing w:line="276" w:lineRule="auto"/>
              <w:rPr>
                <w:color w:val="000000"/>
                <w:sz w:val="26"/>
                <w:szCs w:val="26"/>
              </w:rPr>
            </w:pPr>
            <w:r w:rsidRPr="00273ABE">
              <w:rPr>
                <w:color w:val="000000"/>
                <w:sz w:val="26"/>
                <w:szCs w:val="26"/>
              </w:rPr>
              <w:t>Sửa chữa thang máy Mitsubishi NEXIEZ-MR-750kg-2S-60MPM-2S/0</w:t>
            </w:r>
          </w:p>
          <w:p w14:paraId="3D3936F5" w14:textId="77777777" w:rsidR="004E035A" w:rsidRPr="00273ABE" w:rsidRDefault="004E035A" w:rsidP="00852E1F">
            <w:pPr>
              <w:spacing w:line="276" w:lineRule="auto"/>
              <w:rPr>
                <w:color w:val="000000"/>
                <w:sz w:val="26"/>
                <w:szCs w:val="26"/>
              </w:rPr>
            </w:pPr>
            <w:r w:rsidRPr="00273ABE">
              <w:rPr>
                <w:color w:val="000000"/>
                <w:sz w:val="26"/>
                <w:szCs w:val="26"/>
              </w:rPr>
              <w:t>Số điểm dừng: 02 stops</w:t>
            </w:r>
          </w:p>
          <w:p w14:paraId="56FE2A92" w14:textId="77777777" w:rsidR="004E035A" w:rsidRPr="00273ABE" w:rsidRDefault="004E035A" w:rsidP="00852E1F">
            <w:pPr>
              <w:spacing w:line="276" w:lineRule="auto"/>
              <w:rPr>
                <w:color w:val="000000"/>
                <w:sz w:val="26"/>
                <w:szCs w:val="26"/>
              </w:rPr>
            </w:pPr>
            <w:r w:rsidRPr="00273ABE">
              <w:rPr>
                <w:color w:val="000000"/>
                <w:sz w:val="26"/>
                <w:szCs w:val="26"/>
              </w:rPr>
              <w:t>SeriNo: E-08-B5401</w:t>
            </w:r>
          </w:p>
          <w:p w14:paraId="3DA90F36" w14:textId="6FB40D82" w:rsidR="004E035A" w:rsidRPr="00273ABE" w:rsidRDefault="004E035A" w:rsidP="00852E1F">
            <w:pPr>
              <w:spacing w:line="276" w:lineRule="auto"/>
              <w:rPr>
                <w:color w:val="000000"/>
                <w:sz w:val="26"/>
                <w:szCs w:val="26"/>
              </w:rPr>
            </w:pPr>
            <w:r w:rsidRPr="00273ABE">
              <w:rPr>
                <w:color w:val="000000"/>
                <w:sz w:val="26"/>
                <w:szCs w:val="26"/>
              </w:rPr>
              <w:t>Hãng/ Nước sản xuất: Mitsubishi/ Thái Lan</w:t>
            </w:r>
          </w:p>
        </w:tc>
        <w:tc>
          <w:tcPr>
            <w:tcW w:w="2303" w:type="pct"/>
            <w:vAlign w:val="center"/>
          </w:tcPr>
          <w:p w14:paraId="58AF3D3F" w14:textId="77777777" w:rsidR="004E035A" w:rsidRPr="00273ABE" w:rsidRDefault="004E035A" w:rsidP="00852E1F">
            <w:pPr>
              <w:spacing w:line="276" w:lineRule="auto"/>
              <w:jc w:val="both"/>
              <w:rPr>
                <w:sz w:val="26"/>
                <w:szCs w:val="26"/>
              </w:rPr>
            </w:pPr>
            <w:r w:rsidRPr="00273ABE">
              <w:rPr>
                <w:sz w:val="26"/>
                <w:szCs w:val="26"/>
              </w:rPr>
              <w:t>Sửa chữa thang máy Mitsubishi:</w:t>
            </w:r>
          </w:p>
          <w:p w14:paraId="55CD8F73" w14:textId="77777777" w:rsidR="004E035A" w:rsidRPr="00273ABE" w:rsidRDefault="004E035A" w:rsidP="00852E1F">
            <w:pPr>
              <w:spacing w:line="276" w:lineRule="auto"/>
              <w:jc w:val="both"/>
              <w:rPr>
                <w:sz w:val="26"/>
                <w:szCs w:val="26"/>
              </w:rPr>
            </w:pPr>
            <w:r w:rsidRPr="00273ABE">
              <w:rPr>
                <w:sz w:val="26"/>
                <w:szCs w:val="26"/>
              </w:rPr>
              <w:t xml:space="preserve">- Thay thanh cảm biến photocell: 1 Bộ. </w:t>
            </w:r>
          </w:p>
          <w:p w14:paraId="4A050864" w14:textId="77777777" w:rsidR="004E035A" w:rsidRPr="00273ABE" w:rsidRDefault="004E035A" w:rsidP="00852E1F">
            <w:pPr>
              <w:spacing w:line="276" w:lineRule="auto"/>
              <w:jc w:val="both"/>
              <w:rPr>
                <w:sz w:val="26"/>
                <w:szCs w:val="26"/>
              </w:rPr>
            </w:pPr>
            <w:r w:rsidRPr="00273ABE">
              <w:rPr>
                <w:sz w:val="26"/>
                <w:szCs w:val="26"/>
              </w:rPr>
              <w:t>- Thay bình acquy: 4 Bình.</w:t>
            </w:r>
          </w:p>
          <w:p w14:paraId="3E1FC775" w14:textId="77777777" w:rsidR="004E035A" w:rsidRPr="00273ABE" w:rsidRDefault="004E035A" w:rsidP="00852E1F">
            <w:pPr>
              <w:spacing w:line="276" w:lineRule="auto"/>
              <w:jc w:val="both"/>
              <w:rPr>
                <w:sz w:val="26"/>
                <w:szCs w:val="26"/>
              </w:rPr>
            </w:pPr>
            <w:r w:rsidRPr="00273ABE">
              <w:rPr>
                <w:sz w:val="26"/>
                <w:szCs w:val="26"/>
              </w:rPr>
              <w:t>- Thay Shoe dẫn hướng đối trọng: 4 Cái.</w:t>
            </w:r>
          </w:p>
          <w:p w14:paraId="19B95E2A" w14:textId="50862900" w:rsidR="004E035A" w:rsidRPr="00273ABE" w:rsidRDefault="004E035A" w:rsidP="00852E1F">
            <w:pPr>
              <w:spacing w:line="276" w:lineRule="auto"/>
              <w:jc w:val="both"/>
              <w:rPr>
                <w:sz w:val="26"/>
                <w:szCs w:val="26"/>
              </w:rPr>
            </w:pPr>
            <w:r w:rsidRPr="00273ABE">
              <w:rPr>
                <w:sz w:val="26"/>
                <w:szCs w:val="26"/>
              </w:rPr>
              <w:t>- Thay Shoe dẫn hướng cabin: 4 Cái.</w:t>
            </w:r>
          </w:p>
        </w:tc>
        <w:tc>
          <w:tcPr>
            <w:tcW w:w="464" w:type="pct"/>
            <w:vAlign w:val="center"/>
          </w:tcPr>
          <w:p w14:paraId="775E3909" w14:textId="32356D9E" w:rsidR="004E035A" w:rsidRPr="00273ABE" w:rsidRDefault="004E035A" w:rsidP="00852E1F">
            <w:pPr>
              <w:spacing w:line="276" w:lineRule="auto"/>
              <w:jc w:val="center"/>
              <w:rPr>
                <w:sz w:val="26"/>
                <w:szCs w:val="26"/>
              </w:rPr>
            </w:pPr>
            <w:r w:rsidRPr="00273ABE">
              <w:rPr>
                <w:sz w:val="26"/>
                <w:szCs w:val="26"/>
              </w:rPr>
              <w:t>Thang</w:t>
            </w:r>
          </w:p>
        </w:tc>
        <w:tc>
          <w:tcPr>
            <w:tcW w:w="455" w:type="pct"/>
            <w:vAlign w:val="center"/>
          </w:tcPr>
          <w:p w14:paraId="74BF0EEB" w14:textId="46BB069D" w:rsidR="004E035A" w:rsidRPr="00273ABE" w:rsidRDefault="004E035A" w:rsidP="00852E1F">
            <w:pPr>
              <w:spacing w:line="276" w:lineRule="auto"/>
              <w:jc w:val="center"/>
              <w:rPr>
                <w:sz w:val="26"/>
                <w:szCs w:val="26"/>
              </w:rPr>
            </w:pPr>
            <w:r w:rsidRPr="00273ABE">
              <w:rPr>
                <w:sz w:val="26"/>
                <w:szCs w:val="26"/>
              </w:rPr>
              <w:t>01</w:t>
            </w:r>
          </w:p>
        </w:tc>
      </w:tr>
    </w:tbl>
    <w:p w14:paraId="17E4B7D8" w14:textId="77777777" w:rsidR="00D114BD" w:rsidRDefault="00D114BD" w:rsidP="00D114BD">
      <w:pPr>
        <w:rPr>
          <w:sz w:val="26"/>
          <w:szCs w:val="26"/>
        </w:rPr>
      </w:pPr>
    </w:p>
    <w:p w14:paraId="5B7BCA02" w14:textId="5477BE29" w:rsidR="00D114BD" w:rsidRDefault="00D114BD" w:rsidP="00D114BD">
      <w:pPr>
        <w:jc w:val="both"/>
        <w:rPr>
          <w:sz w:val="26"/>
          <w:szCs w:val="26"/>
        </w:rPr>
      </w:pPr>
      <w:r w:rsidRPr="00D114BD">
        <w:rPr>
          <w:b/>
          <w:bCs/>
          <w:sz w:val="26"/>
          <w:szCs w:val="26"/>
        </w:rPr>
        <w:t>* Lưu ý:</w:t>
      </w:r>
      <w:r w:rsidRPr="00D114BD">
        <w:rPr>
          <w:sz w:val="26"/>
          <w:szCs w:val="26"/>
        </w:rPr>
        <w:t xml:space="preserve"> Nhà thầu có thể liên hệ Bệnh viện để khảo sát hiện trạng trước khi lập và nộp</w:t>
      </w:r>
      <w:r>
        <w:rPr>
          <w:sz w:val="26"/>
          <w:szCs w:val="26"/>
        </w:rPr>
        <w:t xml:space="preserve"> </w:t>
      </w:r>
      <w:r w:rsidRPr="00D114BD">
        <w:rPr>
          <w:sz w:val="26"/>
          <w:szCs w:val="26"/>
        </w:rPr>
        <w:t>báo</w:t>
      </w:r>
      <w:r>
        <w:rPr>
          <w:sz w:val="26"/>
          <w:szCs w:val="26"/>
        </w:rPr>
        <w:t xml:space="preserve"> </w:t>
      </w:r>
      <w:r w:rsidRPr="00D114BD">
        <w:rPr>
          <w:sz w:val="26"/>
          <w:szCs w:val="26"/>
        </w:rPr>
        <w:t>giá nhằm bảo đảm phương án thực hiện và báo giá phù hợp với yêu cầu.</w:t>
      </w:r>
    </w:p>
    <w:p w14:paraId="7CE21E03" w14:textId="3C6D9B7B" w:rsidR="00D114BD" w:rsidRPr="00D114BD" w:rsidRDefault="00D114BD" w:rsidP="00D114BD">
      <w:pPr>
        <w:tabs>
          <w:tab w:val="left" w:pos="855"/>
        </w:tabs>
        <w:jc w:val="both"/>
        <w:rPr>
          <w:sz w:val="26"/>
          <w:szCs w:val="26"/>
        </w:rPr>
        <w:sectPr w:rsidR="00D114BD" w:rsidRPr="00D114BD" w:rsidSect="00D815BA">
          <w:headerReference w:type="default" r:id="rId8"/>
          <w:footerReference w:type="default" r:id="rId9"/>
          <w:pgSz w:w="11907" w:h="16840" w:code="9"/>
          <w:pgMar w:top="850" w:right="1138" w:bottom="850" w:left="1699" w:header="624" w:footer="624" w:gutter="0"/>
          <w:cols w:space="720"/>
          <w:docGrid w:linePitch="360"/>
        </w:sectPr>
      </w:pPr>
      <w:r>
        <w:rPr>
          <w:sz w:val="26"/>
          <w:szCs w:val="26"/>
        </w:rPr>
        <w:tab/>
      </w:r>
    </w:p>
    <w:p w14:paraId="52AF8D8B" w14:textId="68019312" w:rsidR="00C4254A" w:rsidRPr="00720075" w:rsidRDefault="00C9447B" w:rsidP="00D00913">
      <w:pPr>
        <w:tabs>
          <w:tab w:val="left" w:pos="3945"/>
        </w:tabs>
        <w:jc w:val="center"/>
        <w:rPr>
          <w:b/>
          <w:sz w:val="26"/>
          <w:szCs w:val="26"/>
          <w:lang w:val="pl-PL"/>
        </w:rPr>
      </w:pPr>
      <w:r w:rsidRPr="00720075">
        <w:rPr>
          <w:b/>
          <w:sz w:val="26"/>
          <w:szCs w:val="26"/>
          <w:lang w:val="pl-PL"/>
        </w:rPr>
        <w:lastRenderedPageBreak/>
        <w:t xml:space="preserve">BIỂU MẪU </w:t>
      </w:r>
    </w:p>
    <w:p w14:paraId="33D5F785" w14:textId="77777777" w:rsidR="00C4254A" w:rsidRPr="00175F57" w:rsidRDefault="00C4254A" w:rsidP="00C4254A">
      <w:pPr>
        <w:tabs>
          <w:tab w:val="left" w:pos="3945"/>
        </w:tabs>
        <w:jc w:val="center"/>
        <w:rPr>
          <w:b/>
          <w:lang w:val="pl-PL"/>
        </w:rPr>
      </w:pPr>
      <w:r w:rsidRPr="00175F57">
        <w:rPr>
          <w:b/>
          <w:lang w:val="pl-PL"/>
        </w:rPr>
        <w:t xml:space="preserve">MẪU YÊU CẦU CHÀO GIÁ CỦA BỆNH VIỆN </w:t>
      </w:r>
      <w:r w:rsidRPr="00175F57">
        <w:rPr>
          <w:b/>
          <w:lang w:val="vi-VN"/>
        </w:rPr>
        <w:t>ĐA KHOA</w:t>
      </w:r>
      <w:r w:rsidRPr="00175F57">
        <w:rPr>
          <w:b/>
          <w:lang w:val="pl-PL"/>
        </w:rPr>
        <w:t xml:space="preserve"> NINH THUẬN</w:t>
      </w:r>
    </w:p>
    <w:p w14:paraId="328583FB" w14:textId="77777777" w:rsidR="00C4254A" w:rsidRPr="00175F57" w:rsidRDefault="00C4254A" w:rsidP="00C4254A">
      <w:pPr>
        <w:tabs>
          <w:tab w:val="left" w:pos="3945"/>
        </w:tabs>
        <w:rPr>
          <w:b/>
          <w:lang w:val="pl-PL"/>
        </w:rPr>
      </w:pPr>
    </w:p>
    <w:p w14:paraId="472505C8" w14:textId="77777777" w:rsidR="00C4254A" w:rsidRPr="00175F57" w:rsidRDefault="00C4254A" w:rsidP="00C4254A">
      <w:pPr>
        <w:tabs>
          <w:tab w:val="left" w:pos="3945"/>
        </w:tabs>
        <w:rPr>
          <w:b/>
          <w:lang w:val="pl-PL"/>
        </w:rPr>
      </w:pPr>
      <w:r w:rsidRPr="00175F57">
        <w:rPr>
          <w:b/>
          <w:lang w:val="pl-PL"/>
        </w:rPr>
        <w:t>TÊN CÔNG TY: ……………………………………………</w:t>
      </w:r>
    </w:p>
    <w:p w14:paraId="725B9C13" w14:textId="77777777" w:rsidR="00C4254A" w:rsidRPr="00175F57" w:rsidRDefault="00C4254A" w:rsidP="00C4254A">
      <w:pPr>
        <w:rPr>
          <w:b/>
          <w:lang w:val="pl-PL"/>
        </w:rPr>
      </w:pPr>
      <w:r w:rsidRPr="00175F57">
        <w:rPr>
          <w:b/>
          <w:lang w:val="pl-PL"/>
        </w:rPr>
        <w:t>Địa chỉ: ……………………………………………………....</w:t>
      </w:r>
    </w:p>
    <w:p w14:paraId="3F7F7D9D" w14:textId="77777777" w:rsidR="00C4254A" w:rsidRPr="00175F57" w:rsidRDefault="00C4254A" w:rsidP="00C4254A">
      <w:pPr>
        <w:rPr>
          <w:b/>
          <w:lang w:val="pl-PL"/>
        </w:rPr>
      </w:pPr>
      <w:r w:rsidRPr="00175F57">
        <w:rPr>
          <w:b/>
          <w:lang w:val="pl-PL"/>
        </w:rPr>
        <w:t xml:space="preserve">Điện thoại liên hệ: …………………………………………. </w:t>
      </w:r>
    </w:p>
    <w:p w14:paraId="1902BB7E" w14:textId="77777777" w:rsidR="00C4254A" w:rsidRPr="00175F57" w:rsidRDefault="00C4254A" w:rsidP="00C4254A">
      <w:pPr>
        <w:spacing w:before="120" w:after="120"/>
        <w:jc w:val="center"/>
        <w:rPr>
          <w:b/>
          <w:lang w:val="pl-PL"/>
        </w:rPr>
      </w:pPr>
      <w:r w:rsidRPr="00175F57">
        <w:rPr>
          <w:b/>
          <w:lang w:val="pl-PL"/>
        </w:rPr>
        <w:t>BẢNG BÁO GIÁ</w:t>
      </w:r>
    </w:p>
    <w:p w14:paraId="18DF80E1" w14:textId="77777777" w:rsidR="00C4254A" w:rsidRPr="00175F57" w:rsidRDefault="00C4254A" w:rsidP="00C4254A">
      <w:pPr>
        <w:rPr>
          <w:lang w:val="pl-PL"/>
        </w:rPr>
      </w:pPr>
      <w:r w:rsidRPr="00175F57">
        <w:rPr>
          <w:lang w:val="pl-PL"/>
        </w:rPr>
        <w:t xml:space="preserve">Kính gửi: </w:t>
      </w:r>
      <w:r w:rsidRPr="00175F57">
        <w:rPr>
          <w:b/>
          <w:lang w:val="pl-PL"/>
        </w:rPr>
        <w:t xml:space="preserve">Bệnh viện </w:t>
      </w:r>
      <w:r w:rsidRPr="00175F57">
        <w:rPr>
          <w:b/>
          <w:lang w:val="vi-VN"/>
        </w:rPr>
        <w:t>Đa khoa</w:t>
      </w:r>
      <w:r w:rsidRPr="00175F57">
        <w:rPr>
          <w:b/>
          <w:lang w:val="pl-PL"/>
        </w:rPr>
        <w:t xml:space="preserve"> Ninh Thuận</w:t>
      </w:r>
    </w:p>
    <w:p w14:paraId="516002BE" w14:textId="77777777" w:rsidR="00C4254A" w:rsidRPr="00175F57" w:rsidRDefault="00C4254A" w:rsidP="00C4254A">
      <w:pPr>
        <w:rPr>
          <w:lang w:val="pl-PL"/>
        </w:rPr>
      </w:pPr>
      <w:r w:rsidRPr="00175F57">
        <w:rPr>
          <w:lang w:val="pl-PL"/>
        </w:rPr>
        <w:t>Địa chỉ: Đường Nguyễn Văn Cừ, Phường Ninh Chử, Tỉnh Khánh Hòa</w:t>
      </w:r>
    </w:p>
    <w:p w14:paraId="6B56060B" w14:textId="2D7442B2" w:rsidR="00C4254A" w:rsidRPr="00175F57" w:rsidRDefault="00C4254A" w:rsidP="00C4254A">
      <w:pPr>
        <w:rPr>
          <w:lang w:val="pl-PL"/>
        </w:rPr>
      </w:pPr>
      <w:r w:rsidRPr="00175F57">
        <w:rPr>
          <w:lang w:val="pl-PL"/>
        </w:rPr>
        <w:t>Theo Thư yêu cầu số        /TYC-BV</w:t>
      </w:r>
      <w:r w:rsidRPr="00175F57">
        <w:rPr>
          <w:lang w:val="vi-VN"/>
        </w:rPr>
        <w:t>NT</w:t>
      </w:r>
      <w:r w:rsidR="004B3F1D">
        <w:rPr>
          <w:lang w:val="pl-PL"/>
        </w:rPr>
        <w:t xml:space="preserve"> ngày      </w:t>
      </w:r>
      <w:r w:rsidRPr="00175F57">
        <w:rPr>
          <w:lang w:val="pl-PL"/>
        </w:rPr>
        <w:t>tháng      năm 202</w:t>
      </w:r>
      <w:r w:rsidR="00F11EA5">
        <w:rPr>
          <w:lang w:val="pl-PL"/>
        </w:rPr>
        <w:t>6</w:t>
      </w:r>
      <w:r w:rsidRPr="00175F57">
        <w:rPr>
          <w:lang w:val="pl-PL"/>
        </w:rPr>
        <w:t xml:space="preserve"> của Bệnh viện </w:t>
      </w:r>
      <w:r w:rsidRPr="00175F57">
        <w:rPr>
          <w:lang w:val="vi-VN"/>
        </w:rPr>
        <w:t>Đa khoa</w:t>
      </w:r>
      <w:r w:rsidRPr="00175F57">
        <w:rPr>
          <w:lang w:val="pl-PL"/>
        </w:rPr>
        <w:t xml:space="preserve"> Ninh Thuận, Công ty chúng tôi báo giá như sau:</w:t>
      </w:r>
    </w:p>
    <w:p w14:paraId="5E32B7B9" w14:textId="60FBDF32" w:rsidR="00C4254A" w:rsidRDefault="00C4254A" w:rsidP="00FC2F4F">
      <w:pPr>
        <w:pStyle w:val="ListParagraph"/>
        <w:numPr>
          <w:ilvl w:val="0"/>
          <w:numId w:val="39"/>
        </w:numPr>
        <w:spacing w:before="120"/>
        <w:rPr>
          <w:lang w:val="pl-PL"/>
        </w:rPr>
      </w:pPr>
      <w:r w:rsidRPr="00FC2F4F">
        <w:rPr>
          <w:lang w:val="pl-PL"/>
        </w:rPr>
        <w:t xml:space="preserve">Báo giá </w:t>
      </w:r>
      <w:r w:rsidR="00524BD8">
        <w:rPr>
          <w:lang w:val="pl-PL"/>
        </w:rPr>
        <w:t xml:space="preserve">cho </w:t>
      </w:r>
      <w:r w:rsidR="00C701EE">
        <w:rPr>
          <w:lang w:val="pl-PL"/>
        </w:rPr>
        <w:t>dịch vụ</w:t>
      </w:r>
      <w:r w:rsidR="00927B9A">
        <w:rPr>
          <w:lang w:val="pl-PL"/>
        </w:rPr>
        <w:t xml:space="preserve"> sửa chữa</w:t>
      </w:r>
      <w:r w:rsidRPr="00FC2F4F">
        <w:rPr>
          <w:lang w:val="pl-PL"/>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9"/>
        <w:gridCol w:w="3006"/>
        <w:gridCol w:w="2147"/>
        <w:gridCol w:w="1288"/>
        <w:gridCol w:w="1288"/>
        <w:gridCol w:w="1574"/>
        <w:gridCol w:w="2004"/>
        <w:gridCol w:w="2147"/>
      </w:tblGrid>
      <w:tr w:rsidR="00437509" w:rsidRPr="00FA2DA4" w14:paraId="315B3F8F" w14:textId="77777777" w:rsidTr="00993489">
        <w:trPr>
          <w:trHeight w:val="417"/>
        </w:trPr>
        <w:tc>
          <w:tcPr>
            <w:tcW w:w="300" w:type="pct"/>
            <w:vAlign w:val="center"/>
          </w:tcPr>
          <w:p w14:paraId="48FE0E36" w14:textId="77777777" w:rsidR="00437509" w:rsidRPr="00FA2DA4" w:rsidRDefault="00437509" w:rsidP="008369E5">
            <w:pPr>
              <w:contextualSpacing/>
              <w:jc w:val="center"/>
              <w:rPr>
                <w:b/>
              </w:rPr>
            </w:pPr>
            <w:r w:rsidRPr="00FA2DA4">
              <w:rPr>
                <w:b/>
              </w:rPr>
              <w:t>Stt</w:t>
            </w:r>
          </w:p>
        </w:tc>
        <w:tc>
          <w:tcPr>
            <w:tcW w:w="1050" w:type="pct"/>
            <w:vAlign w:val="center"/>
          </w:tcPr>
          <w:p w14:paraId="55740116" w14:textId="77777777" w:rsidR="00437509" w:rsidRPr="00013904" w:rsidRDefault="00437509" w:rsidP="008369E5">
            <w:pPr>
              <w:contextualSpacing/>
              <w:jc w:val="center"/>
              <w:rPr>
                <w:b/>
                <w:lang w:val="vi-VN"/>
              </w:rPr>
            </w:pPr>
            <w:r>
              <w:rPr>
                <w:b/>
              </w:rPr>
              <w:t xml:space="preserve">Danh mục </w:t>
            </w:r>
            <w:r>
              <w:rPr>
                <w:b/>
                <w:lang w:val="vi-VN"/>
              </w:rPr>
              <w:t>dịch vụ</w:t>
            </w:r>
          </w:p>
        </w:tc>
        <w:tc>
          <w:tcPr>
            <w:tcW w:w="750" w:type="pct"/>
            <w:vAlign w:val="center"/>
          </w:tcPr>
          <w:p w14:paraId="5E5A902B" w14:textId="77777777" w:rsidR="00437509" w:rsidRPr="00A858B4" w:rsidRDefault="00437509" w:rsidP="008369E5">
            <w:pPr>
              <w:contextualSpacing/>
              <w:jc w:val="center"/>
              <w:rPr>
                <w:b/>
              </w:rPr>
            </w:pPr>
            <w:r>
              <w:rPr>
                <w:b/>
                <w:sz w:val="22"/>
                <w:szCs w:val="22"/>
              </w:rPr>
              <w:t>Nội dung dịch vụ</w:t>
            </w:r>
          </w:p>
        </w:tc>
        <w:tc>
          <w:tcPr>
            <w:tcW w:w="450" w:type="pct"/>
            <w:vAlign w:val="center"/>
          </w:tcPr>
          <w:p w14:paraId="5359A008" w14:textId="77777777" w:rsidR="00437509" w:rsidRPr="00BA74ED" w:rsidRDefault="00437509" w:rsidP="008369E5">
            <w:pPr>
              <w:contextualSpacing/>
              <w:jc w:val="center"/>
              <w:rPr>
                <w:b/>
                <w:lang w:val="vi-VN"/>
              </w:rPr>
            </w:pPr>
            <w:r>
              <w:rPr>
                <w:b/>
              </w:rPr>
              <w:t>Bảo</w:t>
            </w:r>
            <w:r>
              <w:rPr>
                <w:b/>
                <w:lang w:val="vi-VN"/>
              </w:rPr>
              <w:t xml:space="preserve"> hành</w:t>
            </w:r>
          </w:p>
        </w:tc>
        <w:tc>
          <w:tcPr>
            <w:tcW w:w="450" w:type="pct"/>
            <w:vAlign w:val="center"/>
          </w:tcPr>
          <w:p w14:paraId="305D27A7" w14:textId="77777777" w:rsidR="00437509" w:rsidRPr="00FA2DA4" w:rsidRDefault="00437509" w:rsidP="008369E5">
            <w:pPr>
              <w:contextualSpacing/>
              <w:jc w:val="center"/>
              <w:rPr>
                <w:b/>
              </w:rPr>
            </w:pPr>
            <w:r w:rsidRPr="00FA2DA4">
              <w:rPr>
                <w:b/>
              </w:rPr>
              <w:t>ĐVT</w:t>
            </w:r>
          </w:p>
        </w:tc>
        <w:tc>
          <w:tcPr>
            <w:tcW w:w="550" w:type="pct"/>
            <w:vAlign w:val="center"/>
          </w:tcPr>
          <w:p w14:paraId="00C6F5DB" w14:textId="77777777" w:rsidR="00437509" w:rsidRPr="00FA2DA4" w:rsidRDefault="00437509" w:rsidP="008369E5">
            <w:pPr>
              <w:contextualSpacing/>
              <w:jc w:val="center"/>
              <w:rPr>
                <w:b/>
              </w:rPr>
            </w:pPr>
            <w:r w:rsidRPr="00FA2DA4">
              <w:rPr>
                <w:b/>
              </w:rPr>
              <w:t>Số lượng</w:t>
            </w:r>
          </w:p>
        </w:tc>
        <w:tc>
          <w:tcPr>
            <w:tcW w:w="700" w:type="pct"/>
            <w:vAlign w:val="center"/>
          </w:tcPr>
          <w:p w14:paraId="6BD29145" w14:textId="77777777" w:rsidR="00437509" w:rsidRDefault="00437509" w:rsidP="008369E5">
            <w:pPr>
              <w:jc w:val="center"/>
              <w:rPr>
                <w:b/>
                <w:bCs/>
              </w:rPr>
            </w:pPr>
            <w:r w:rsidRPr="00FA2DA4">
              <w:rPr>
                <w:b/>
                <w:bCs/>
              </w:rPr>
              <w:t xml:space="preserve">Đơn giá </w:t>
            </w:r>
          </w:p>
          <w:p w14:paraId="081C058C" w14:textId="77777777" w:rsidR="00437509" w:rsidRPr="00FA2DA4" w:rsidRDefault="00437509" w:rsidP="008369E5">
            <w:pPr>
              <w:jc w:val="center"/>
              <w:rPr>
                <w:b/>
                <w:bCs/>
              </w:rPr>
            </w:pPr>
            <w:r w:rsidRPr="00FA2DA4">
              <w:rPr>
                <w:b/>
                <w:bCs/>
              </w:rPr>
              <w:t>(có VAT)</w:t>
            </w:r>
          </w:p>
        </w:tc>
        <w:tc>
          <w:tcPr>
            <w:tcW w:w="750" w:type="pct"/>
            <w:vAlign w:val="center"/>
          </w:tcPr>
          <w:p w14:paraId="360D8614" w14:textId="77777777" w:rsidR="00437509" w:rsidRDefault="00437509" w:rsidP="008369E5">
            <w:pPr>
              <w:jc w:val="center"/>
              <w:rPr>
                <w:b/>
                <w:bCs/>
              </w:rPr>
            </w:pPr>
            <w:r w:rsidRPr="00FA2DA4">
              <w:rPr>
                <w:b/>
                <w:bCs/>
              </w:rPr>
              <w:t xml:space="preserve">Thành tiền </w:t>
            </w:r>
          </w:p>
          <w:p w14:paraId="3FDD8C46" w14:textId="77777777" w:rsidR="00437509" w:rsidRPr="00FA2DA4" w:rsidRDefault="00437509" w:rsidP="008369E5">
            <w:pPr>
              <w:jc w:val="center"/>
              <w:rPr>
                <w:b/>
                <w:bCs/>
              </w:rPr>
            </w:pPr>
            <w:r w:rsidRPr="00FA2DA4">
              <w:rPr>
                <w:b/>
                <w:bCs/>
              </w:rPr>
              <w:t>(VNĐ)</w:t>
            </w:r>
          </w:p>
        </w:tc>
      </w:tr>
      <w:tr w:rsidR="00437509" w:rsidRPr="00FA2DA4" w14:paraId="6B9D5355" w14:textId="77777777" w:rsidTr="00993489">
        <w:trPr>
          <w:trHeight w:val="260"/>
        </w:trPr>
        <w:tc>
          <w:tcPr>
            <w:tcW w:w="300" w:type="pct"/>
            <w:vAlign w:val="center"/>
          </w:tcPr>
          <w:p w14:paraId="14A21A88" w14:textId="77777777" w:rsidR="00437509" w:rsidRPr="00FA2DA4" w:rsidRDefault="00437509" w:rsidP="008369E5">
            <w:pPr>
              <w:jc w:val="center"/>
            </w:pPr>
            <w:r w:rsidRPr="00FA2DA4">
              <w:t>1</w:t>
            </w:r>
          </w:p>
        </w:tc>
        <w:tc>
          <w:tcPr>
            <w:tcW w:w="1050" w:type="pct"/>
            <w:vAlign w:val="center"/>
          </w:tcPr>
          <w:p w14:paraId="29E0951F" w14:textId="77777777" w:rsidR="00437509" w:rsidRPr="00B96A1E" w:rsidRDefault="00437509" w:rsidP="008369E5">
            <w:pPr>
              <w:rPr>
                <w:i/>
                <w:iCs/>
              </w:rPr>
            </w:pPr>
            <w:r>
              <w:rPr>
                <w:i/>
                <w:iCs/>
                <w:lang w:val="vi-VN"/>
              </w:rPr>
              <w:t>Sửa chữa t</w:t>
            </w:r>
            <w:r w:rsidRPr="00B96A1E">
              <w:rPr>
                <w:i/>
                <w:iCs/>
              </w:rPr>
              <w:t>hiết bị A</w:t>
            </w:r>
          </w:p>
        </w:tc>
        <w:tc>
          <w:tcPr>
            <w:tcW w:w="750" w:type="pct"/>
          </w:tcPr>
          <w:p w14:paraId="27C58534" w14:textId="77777777" w:rsidR="00437509" w:rsidRPr="00FA2DA4" w:rsidRDefault="00437509" w:rsidP="008369E5">
            <w:pPr>
              <w:jc w:val="center"/>
            </w:pPr>
          </w:p>
        </w:tc>
        <w:tc>
          <w:tcPr>
            <w:tcW w:w="450" w:type="pct"/>
            <w:vAlign w:val="center"/>
          </w:tcPr>
          <w:p w14:paraId="5F93E58B" w14:textId="77777777" w:rsidR="00437509" w:rsidRPr="00FA2DA4" w:rsidRDefault="00437509" w:rsidP="008369E5">
            <w:pPr>
              <w:jc w:val="center"/>
            </w:pPr>
          </w:p>
        </w:tc>
        <w:tc>
          <w:tcPr>
            <w:tcW w:w="450" w:type="pct"/>
            <w:vAlign w:val="center"/>
          </w:tcPr>
          <w:p w14:paraId="47D9F48A" w14:textId="77777777" w:rsidR="00437509" w:rsidRPr="00FA2DA4" w:rsidRDefault="00437509" w:rsidP="008369E5">
            <w:pPr>
              <w:jc w:val="center"/>
            </w:pPr>
          </w:p>
        </w:tc>
        <w:tc>
          <w:tcPr>
            <w:tcW w:w="550" w:type="pct"/>
            <w:vAlign w:val="center"/>
          </w:tcPr>
          <w:p w14:paraId="0F873351" w14:textId="77777777" w:rsidR="00437509" w:rsidRPr="00FA2DA4" w:rsidRDefault="00437509" w:rsidP="008369E5">
            <w:pPr>
              <w:jc w:val="center"/>
            </w:pPr>
          </w:p>
        </w:tc>
        <w:tc>
          <w:tcPr>
            <w:tcW w:w="700" w:type="pct"/>
            <w:vAlign w:val="center"/>
          </w:tcPr>
          <w:p w14:paraId="50C87474" w14:textId="77777777" w:rsidR="00437509" w:rsidRPr="00FA2DA4" w:rsidRDefault="00437509" w:rsidP="008369E5">
            <w:pPr>
              <w:jc w:val="center"/>
            </w:pPr>
          </w:p>
        </w:tc>
        <w:tc>
          <w:tcPr>
            <w:tcW w:w="750" w:type="pct"/>
          </w:tcPr>
          <w:p w14:paraId="352871AA" w14:textId="77777777" w:rsidR="00437509" w:rsidRPr="00FA2DA4" w:rsidRDefault="00437509" w:rsidP="008369E5">
            <w:pPr>
              <w:jc w:val="center"/>
            </w:pPr>
          </w:p>
        </w:tc>
      </w:tr>
      <w:tr w:rsidR="00437509" w:rsidRPr="00FA2DA4" w14:paraId="55BBA43B" w14:textId="77777777" w:rsidTr="00993489">
        <w:trPr>
          <w:trHeight w:val="332"/>
        </w:trPr>
        <w:tc>
          <w:tcPr>
            <w:tcW w:w="300" w:type="pct"/>
            <w:vAlign w:val="center"/>
          </w:tcPr>
          <w:p w14:paraId="0D92D626" w14:textId="77777777" w:rsidR="00437509" w:rsidRPr="00FA2DA4" w:rsidRDefault="00437509" w:rsidP="008369E5">
            <w:pPr>
              <w:jc w:val="center"/>
            </w:pPr>
            <w:r w:rsidRPr="00FA2DA4">
              <w:t>2</w:t>
            </w:r>
          </w:p>
        </w:tc>
        <w:tc>
          <w:tcPr>
            <w:tcW w:w="1050" w:type="pct"/>
            <w:vAlign w:val="center"/>
          </w:tcPr>
          <w:p w14:paraId="552E236E" w14:textId="77777777" w:rsidR="00437509" w:rsidRPr="00B96A1E" w:rsidRDefault="00437509" w:rsidP="008369E5">
            <w:pPr>
              <w:rPr>
                <w:i/>
                <w:iCs/>
              </w:rPr>
            </w:pPr>
            <w:r>
              <w:rPr>
                <w:i/>
                <w:iCs/>
                <w:lang w:val="vi-VN"/>
              </w:rPr>
              <w:t>Sửa chữa t</w:t>
            </w:r>
            <w:r w:rsidRPr="00B96A1E">
              <w:rPr>
                <w:i/>
                <w:iCs/>
              </w:rPr>
              <w:t>hiết bị B</w:t>
            </w:r>
          </w:p>
        </w:tc>
        <w:tc>
          <w:tcPr>
            <w:tcW w:w="750" w:type="pct"/>
          </w:tcPr>
          <w:p w14:paraId="66121291" w14:textId="77777777" w:rsidR="00437509" w:rsidRPr="00FA2DA4" w:rsidRDefault="00437509" w:rsidP="008369E5">
            <w:pPr>
              <w:jc w:val="center"/>
            </w:pPr>
          </w:p>
        </w:tc>
        <w:tc>
          <w:tcPr>
            <w:tcW w:w="450" w:type="pct"/>
            <w:vAlign w:val="center"/>
          </w:tcPr>
          <w:p w14:paraId="5E5F3C2F" w14:textId="77777777" w:rsidR="00437509" w:rsidRPr="00FA2DA4" w:rsidRDefault="00437509" w:rsidP="008369E5">
            <w:pPr>
              <w:jc w:val="center"/>
            </w:pPr>
          </w:p>
        </w:tc>
        <w:tc>
          <w:tcPr>
            <w:tcW w:w="450" w:type="pct"/>
            <w:vAlign w:val="center"/>
          </w:tcPr>
          <w:p w14:paraId="0694CC6A" w14:textId="77777777" w:rsidR="00437509" w:rsidRPr="00FA2DA4" w:rsidRDefault="00437509" w:rsidP="008369E5">
            <w:pPr>
              <w:jc w:val="center"/>
            </w:pPr>
          </w:p>
        </w:tc>
        <w:tc>
          <w:tcPr>
            <w:tcW w:w="550" w:type="pct"/>
            <w:vAlign w:val="center"/>
          </w:tcPr>
          <w:p w14:paraId="1572C338" w14:textId="77777777" w:rsidR="00437509" w:rsidRPr="00FA2DA4" w:rsidRDefault="00437509" w:rsidP="008369E5">
            <w:pPr>
              <w:jc w:val="center"/>
            </w:pPr>
          </w:p>
        </w:tc>
        <w:tc>
          <w:tcPr>
            <w:tcW w:w="700" w:type="pct"/>
            <w:vAlign w:val="center"/>
          </w:tcPr>
          <w:p w14:paraId="6EB80479" w14:textId="77777777" w:rsidR="00437509" w:rsidRPr="00FA2DA4" w:rsidRDefault="00437509" w:rsidP="008369E5">
            <w:pPr>
              <w:jc w:val="center"/>
            </w:pPr>
          </w:p>
        </w:tc>
        <w:tc>
          <w:tcPr>
            <w:tcW w:w="750" w:type="pct"/>
          </w:tcPr>
          <w:p w14:paraId="24907A96" w14:textId="77777777" w:rsidR="00437509" w:rsidRPr="00FA2DA4" w:rsidRDefault="00437509" w:rsidP="008369E5">
            <w:pPr>
              <w:jc w:val="center"/>
            </w:pPr>
          </w:p>
        </w:tc>
      </w:tr>
      <w:tr w:rsidR="00437509" w:rsidRPr="00FA2DA4" w14:paraId="5BDDA6DE" w14:textId="77777777" w:rsidTr="00993489">
        <w:trPr>
          <w:trHeight w:val="179"/>
        </w:trPr>
        <w:tc>
          <w:tcPr>
            <w:tcW w:w="300" w:type="pct"/>
            <w:vAlign w:val="center"/>
          </w:tcPr>
          <w:p w14:paraId="1A98602D" w14:textId="77777777" w:rsidR="00437509" w:rsidRPr="00FA2DA4" w:rsidRDefault="00437509" w:rsidP="008369E5">
            <w:pPr>
              <w:jc w:val="center"/>
            </w:pPr>
            <w:r w:rsidRPr="00FA2DA4">
              <w:t>….</w:t>
            </w:r>
          </w:p>
        </w:tc>
        <w:tc>
          <w:tcPr>
            <w:tcW w:w="1050" w:type="pct"/>
            <w:vAlign w:val="center"/>
          </w:tcPr>
          <w:p w14:paraId="62AE51AC" w14:textId="77777777" w:rsidR="00437509" w:rsidRPr="00B96A1E" w:rsidRDefault="00437509" w:rsidP="008369E5">
            <w:pPr>
              <w:rPr>
                <w:i/>
                <w:iCs/>
              </w:rPr>
            </w:pPr>
            <w:r>
              <w:rPr>
                <w:i/>
                <w:iCs/>
                <w:lang w:val="vi-VN"/>
              </w:rPr>
              <w:t>Sửa chữa t</w:t>
            </w:r>
            <w:r w:rsidRPr="00B96A1E">
              <w:rPr>
                <w:i/>
                <w:iCs/>
              </w:rPr>
              <w:t>hiết bị n</w:t>
            </w:r>
          </w:p>
        </w:tc>
        <w:tc>
          <w:tcPr>
            <w:tcW w:w="750" w:type="pct"/>
          </w:tcPr>
          <w:p w14:paraId="54801D95" w14:textId="77777777" w:rsidR="00437509" w:rsidRPr="0000550D" w:rsidRDefault="00437509" w:rsidP="008369E5">
            <w:pPr>
              <w:jc w:val="center"/>
              <w:rPr>
                <w:b/>
                <w:bCs/>
              </w:rPr>
            </w:pPr>
          </w:p>
        </w:tc>
        <w:tc>
          <w:tcPr>
            <w:tcW w:w="450" w:type="pct"/>
            <w:vAlign w:val="center"/>
          </w:tcPr>
          <w:p w14:paraId="51FBBEC2" w14:textId="77777777" w:rsidR="00437509" w:rsidRPr="00FA2DA4" w:rsidRDefault="00437509" w:rsidP="008369E5">
            <w:pPr>
              <w:jc w:val="center"/>
            </w:pPr>
          </w:p>
        </w:tc>
        <w:tc>
          <w:tcPr>
            <w:tcW w:w="450" w:type="pct"/>
            <w:vAlign w:val="center"/>
          </w:tcPr>
          <w:p w14:paraId="41D20C51" w14:textId="77777777" w:rsidR="00437509" w:rsidRPr="00FA2DA4" w:rsidRDefault="00437509" w:rsidP="008369E5">
            <w:pPr>
              <w:jc w:val="center"/>
            </w:pPr>
          </w:p>
        </w:tc>
        <w:tc>
          <w:tcPr>
            <w:tcW w:w="550" w:type="pct"/>
            <w:vAlign w:val="center"/>
          </w:tcPr>
          <w:p w14:paraId="322F5239" w14:textId="77777777" w:rsidR="00437509" w:rsidRPr="00FA2DA4" w:rsidRDefault="00437509" w:rsidP="008369E5">
            <w:pPr>
              <w:jc w:val="center"/>
            </w:pPr>
          </w:p>
        </w:tc>
        <w:tc>
          <w:tcPr>
            <w:tcW w:w="700" w:type="pct"/>
            <w:vAlign w:val="center"/>
          </w:tcPr>
          <w:p w14:paraId="5C722388" w14:textId="77777777" w:rsidR="00437509" w:rsidRPr="00FA2DA4" w:rsidRDefault="00437509" w:rsidP="008369E5">
            <w:pPr>
              <w:jc w:val="center"/>
            </w:pPr>
          </w:p>
        </w:tc>
        <w:tc>
          <w:tcPr>
            <w:tcW w:w="750" w:type="pct"/>
          </w:tcPr>
          <w:p w14:paraId="21C9F58B" w14:textId="77777777" w:rsidR="00437509" w:rsidRPr="00FA2DA4" w:rsidRDefault="00437509" w:rsidP="008369E5">
            <w:pPr>
              <w:jc w:val="center"/>
            </w:pPr>
          </w:p>
        </w:tc>
      </w:tr>
      <w:tr w:rsidR="00437509" w:rsidRPr="00FA2DA4" w14:paraId="69AF715D" w14:textId="77777777" w:rsidTr="00993489">
        <w:trPr>
          <w:trHeight w:val="377"/>
        </w:trPr>
        <w:tc>
          <w:tcPr>
            <w:tcW w:w="4250" w:type="pct"/>
            <w:gridSpan w:val="7"/>
          </w:tcPr>
          <w:p w14:paraId="61577687" w14:textId="77777777" w:rsidR="00437509" w:rsidRPr="007E1508" w:rsidRDefault="00437509" w:rsidP="008369E5">
            <w:pPr>
              <w:jc w:val="center"/>
              <w:rPr>
                <w:b/>
                <w:bCs/>
              </w:rPr>
            </w:pPr>
            <w:r w:rsidRPr="007E1508">
              <w:rPr>
                <w:b/>
                <w:bCs/>
              </w:rPr>
              <w:t>Tổng cộng</w:t>
            </w:r>
          </w:p>
        </w:tc>
        <w:tc>
          <w:tcPr>
            <w:tcW w:w="750" w:type="pct"/>
          </w:tcPr>
          <w:p w14:paraId="736AF7C0" w14:textId="77777777" w:rsidR="00437509" w:rsidRPr="007E1508" w:rsidRDefault="00437509" w:rsidP="008369E5">
            <w:pPr>
              <w:jc w:val="center"/>
              <w:rPr>
                <w:b/>
                <w:bCs/>
              </w:rPr>
            </w:pPr>
            <w:r w:rsidRPr="007E1508">
              <w:rPr>
                <w:b/>
                <w:bCs/>
              </w:rPr>
              <w:t>…</w:t>
            </w:r>
          </w:p>
        </w:tc>
      </w:tr>
    </w:tbl>
    <w:p w14:paraId="6DAC6011" w14:textId="26E01FF6" w:rsidR="00FC2F4F" w:rsidRPr="00050815" w:rsidRDefault="0027078E" w:rsidP="0027078E">
      <w:pPr>
        <w:pStyle w:val="ListParagraph"/>
        <w:numPr>
          <w:ilvl w:val="0"/>
          <w:numId w:val="39"/>
        </w:numPr>
        <w:tabs>
          <w:tab w:val="left" w:pos="540"/>
        </w:tabs>
        <w:spacing w:before="120" w:line="276" w:lineRule="auto"/>
        <w:jc w:val="both"/>
        <w:rPr>
          <w:bCs/>
        </w:rPr>
      </w:pPr>
      <w:r w:rsidRPr="00050815">
        <w:rPr>
          <w:bCs/>
        </w:rPr>
        <w:t>Đơn giá trên báo giá đã bao gồm thuế VAT, chi phí vận chuyển, chi phí kiểm định thang máy sau sửa chữa và các chi phí dịch vụ liên quan</w:t>
      </w:r>
      <w:r w:rsidR="00FC2F4F" w:rsidRPr="00050815">
        <w:rPr>
          <w:bCs/>
        </w:rPr>
        <w:t>.</w:t>
      </w:r>
    </w:p>
    <w:p w14:paraId="08EE53F5" w14:textId="364CAFDE" w:rsidR="00FC2F4F" w:rsidRPr="00FC2F4F" w:rsidRDefault="00FC2F4F" w:rsidP="00FA0FF7">
      <w:pPr>
        <w:pStyle w:val="ListParagraph"/>
        <w:numPr>
          <w:ilvl w:val="0"/>
          <w:numId w:val="39"/>
        </w:numPr>
        <w:jc w:val="both"/>
        <w:rPr>
          <w:bCs/>
        </w:rPr>
      </w:pPr>
      <w:r w:rsidRPr="00FC2F4F">
        <w:rPr>
          <w:bCs/>
        </w:rPr>
        <w:t>Thời gian</w:t>
      </w:r>
      <w:r w:rsidR="001311F8">
        <w:rPr>
          <w:bCs/>
        </w:rPr>
        <w:t xml:space="preserve"> </w:t>
      </w:r>
      <w:r w:rsidRPr="00FC2F4F">
        <w:rPr>
          <w:bCs/>
        </w:rPr>
        <w:t>thực hiện:</w:t>
      </w:r>
      <w:r w:rsidR="00373375">
        <w:rPr>
          <w:bCs/>
        </w:rPr>
        <w:t xml:space="preserve"> … ngày</w:t>
      </w:r>
      <w:r w:rsidR="00AD2FA9">
        <w:rPr>
          <w:bCs/>
        </w:rPr>
        <w:t>, Kể từ ngày hợp đồng có hiệu lực.</w:t>
      </w:r>
    </w:p>
    <w:p w14:paraId="3A178125" w14:textId="3E132BCF" w:rsidR="00FC2F4F" w:rsidRPr="00FC2F4F" w:rsidRDefault="00FC2F4F" w:rsidP="00FA0FF7">
      <w:pPr>
        <w:pStyle w:val="ListParagraph"/>
        <w:numPr>
          <w:ilvl w:val="0"/>
          <w:numId w:val="39"/>
        </w:numPr>
        <w:jc w:val="both"/>
        <w:rPr>
          <w:bCs/>
        </w:rPr>
      </w:pPr>
      <w:r w:rsidRPr="00FC2F4F">
        <w:rPr>
          <w:bCs/>
        </w:rPr>
        <w:t>Báo giá này có hiệu lực trong vòng: .... ngày, kể từ ngày ... tháng ... năm ... [ghi cụ thể số ngày nhưng không nhỏ hơn 90 ngày], kể từ ngày ... tháng... n</w:t>
      </w:r>
      <w:r w:rsidR="004813D2">
        <w:rPr>
          <w:bCs/>
        </w:rPr>
        <w:t>ăm.</w:t>
      </w:r>
      <w:r w:rsidRPr="00FC2F4F">
        <w:rPr>
          <w:bCs/>
        </w:rPr>
        <w:t>..</w:t>
      </w:r>
      <w:r w:rsidR="004813D2">
        <w:rPr>
          <w:bCs/>
        </w:rPr>
        <w:t xml:space="preserve"> [ghi ngày</w:t>
      </w:r>
      <w:r w:rsidRPr="00FC2F4F">
        <w:rPr>
          <w:bCs/>
        </w:rPr>
        <w:t>....</w:t>
      </w:r>
      <w:r w:rsidR="004813D2">
        <w:rPr>
          <w:bCs/>
        </w:rPr>
        <w:t xml:space="preserve"> </w:t>
      </w:r>
      <w:r w:rsidRPr="00FC2F4F">
        <w:rPr>
          <w:bCs/>
        </w:rPr>
        <w:t>tháng</w:t>
      </w:r>
      <w:r w:rsidR="004813D2">
        <w:rPr>
          <w:bCs/>
        </w:rPr>
        <w:t xml:space="preserve"> </w:t>
      </w:r>
      <w:r w:rsidRPr="00FC2F4F">
        <w:rPr>
          <w:bCs/>
        </w:rPr>
        <w:t>...năm... kết thúc nhận báo giá phù hợp với thông tin tại khoản 4 Mục I - Yêu cầu báo giá].</w:t>
      </w:r>
    </w:p>
    <w:p w14:paraId="32C2498D" w14:textId="77777777" w:rsidR="00FC2F4F" w:rsidRPr="00FC2F4F" w:rsidRDefault="00FC2F4F" w:rsidP="00FA0FF7">
      <w:pPr>
        <w:pStyle w:val="ListParagraph"/>
        <w:numPr>
          <w:ilvl w:val="0"/>
          <w:numId w:val="39"/>
        </w:numPr>
        <w:jc w:val="both"/>
        <w:rPr>
          <w:bCs/>
        </w:rPr>
      </w:pPr>
      <w:r w:rsidRPr="00FC2F4F">
        <w:rPr>
          <w:bCs/>
        </w:rPr>
        <w:t>Chúng tôi cam kết:</w:t>
      </w:r>
    </w:p>
    <w:p w14:paraId="628C6948" w14:textId="77777777" w:rsidR="00FC2F4F" w:rsidRPr="00175F57" w:rsidRDefault="00FC2F4F" w:rsidP="00FA0FF7">
      <w:pPr>
        <w:ind w:left="720"/>
        <w:jc w:val="both"/>
        <w:rPr>
          <w:bCs/>
        </w:rPr>
      </w:pPr>
      <w:r w:rsidRPr="00175F57">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FAFDECD" w14:textId="77777777" w:rsidR="00FC2F4F" w:rsidRPr="00175F57" w:rsidRDefault="00FC2F4F" w:rsidP="00FA0FF7">
      <w:pPr>
        <w:ind w:left="720"/>
        <w:jc w:val="both"/>
        <w:rPr>
          <w:bCs/>
        </w:rPr>
      </w:pPr>
      <w:r w:rsidRPr="00175F57">
        <w:rPr>
          <w:bCs/>
        </w:rPr>
        <w:t>- Giá trị của các thiết bị y tế nêu trong báo giá là phù hợp, không vi phạm quy định của pháp luật về cạnh tranh, bán phá giá.</w:t>
      </w:r>
    </w:p>
    <w:p w14:paraId="63E3D746" w14:textId="0408D2A3" w:rsidR="00C4254A" w:rsidRDefault="00FC2F4F" w:rsidP="00FA0FF7">
      <w:pPr>
        <w:ind w:left="720"/>
        <w:jc w:val="both"/>
        <w:rPr>
          <w:bCs/>
          <w:lang w:val="vi-VN"/>
        </w:rPr>
      </w:pPr>
      <w:r w:rsidRPr="00175F57">
        <w:rPr>
          <w:bCs/>
        </w:rPr>
        <w:t>- Những thông tin nêu trong báo giá là trung thực.</w:t>
      </w:r>
    </w:p>
    <w:p w14:paraId="61856A9D" w14:textId="77777777" w:rsidR="00D12A75" w:rsidRPr="00D12A75" w:rsidRDefault="00D12A75" w:rsidP="00D12A75">
      <w:pPr>
        <w:ind w:left="720"/>
        <w:rPr>
          <w:bCs/>
          <w:lang w:val="vi-VN"/>
        </w:rPr>
      </w:pPr>
    </w:p>
    <w:p w14:paraId="0DE80A77" w14:textId="1F86B502" w:rsidR="00C4254A" w:rsidRPr="00175F57" w:rsidRDefault="00C4254A" w:rsidP="00C4254A">
      <w:pPr>
        <w:ind w:left="7920" w:firstLine="720"/>
        <w:jc w:val="center"/>
        <w:rPr>
          <w:i/>
          <w:lang w:val="vi-VN"/>
        </w:rPr>
      </w:pPr>
      <w:r w:rsidRPr="00175F57">
        <w:rPr>
          <w:i/>
        </w:rPr>
        <w:t>……………., Ngày … tháng …. năm 202</w:t>
      </w:r>
      <w:r w:rsidR="00F11EA5">
        <w:rPr>
          <w:i/>
        </w:rPr>
        <w:t>6</w:t>
      </w:r>
    </w:p>
    <w:p w14:paraId="19E63486" w14:textId="77777777" w:rsidR="00C4254A" w:rsidRPr="00175F57" w:rsidRDefault="00C4254A" w:rsidP="00C4254A">
      <w:pPr>
        <w:ind w:left="10080"/>
        <w:rPr>
          <w:b/>
          <w:lang w:val="vi-VN"/>
        </w:rPr>
      </w:pPr>
      <w:r w:rsidRPr="00175F57">
        <w:rPr>
          <w:b/>
          <w:lang w:val="vi-VN"/>
        </w:rPr>
        <w:t>Giám đốc hoặc người được ủy quyền</w:t>
      </w:r>
    </w:p>
    <w:p w14:paraId="30A4E9B1" w14:textId="082294F6" w:rsidR="001F6DD9" w:rsidRPr="00D12A75" w:rsidRDefault="00C4254A" w:rsidP="00C4254A">
      <w:pPr>
        <w:tabs>
          <w:tab w:val="left" w:pos="3945"/>
        </w:tabs>
        <w:spacing w:line="360" w:lineRule="auto"/>
        <w:rPr>
          <w:i/>
        </w:rPr>
      </w:pP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i/>
          <w:lang w:val="vi-VN"/>
        </w:rPr>
        <w:t xml:space="preserve">               </w:t>
      </w:r>
      <w:r w:rsidR="00852C3F" w:rsidRPr="00175F57">
        <w:rPr>
          <w:i/>
          <w:lang w:val="vi-VN"/>
        </w:rPr>
        <w:t>(Ký tên và đóng dấ</w:t>
      </w:r>
      <w:r w:rsidR="00D12A75">
        <w:rPr>
          <w:i/>
        </w:rPr>
        <w:t>u)</w:t>
      </w:r>
    </w:p>
    <w:sectPr w:rsidR="001F6DD9" w:rsidRPr="00D12A75" w:rsidSect="00CC5571">
      <w:footerReference w:type="default" r:id="rId10"/>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31CA5" w14:textId="77777777" w:rsidR="00BB6404" w:rsidRDefault="00BB6404">
      <w:r>
        <w:separator/>
      </w:r>
    </w:p>
  </w:endnote>
  <w:endnote w:type="continuationSeparator" w:id="0">
    <w:p w14:paraId="06CE4E91" w14:textId="77777777" w:rsidR="00BB6404" w:rsidRDefault="00BB6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Time">
    <w:altName w:val="Times New Roman"/>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B99F" w14:textId="77777777" w:rsidR="001C3A91" w:rsidRDefault="001C3A91">
    <w:pPr>
      <w:pStyle w:val="Footer"/>
      <w:ind w:right="360"/>
      <w:rPr>
        <w:rFonts w:ascii="Helvetica-Condense" w:hAnsi="Helvetica-Condense" w:cs="Helvetica-Condense"/>
        <w:i/>
        <w:iCs/>
      </w:rPr>
    </w:pPr>
  </w:p>
  <w:p w14:paraId="5707AE26" w14:textId="77777777" w:rsidR="001C3A91" w:rsidRDefault="001C3A91">
    <w:pPr>
      <w:pStyle w:val="Footer"/>
      <w:framePr w:h="0" w:wrap="auto" w:vAnchor="text" w:hAnchor="margin" w:xAlign="right" w:y="1"/>
      <w:jc w:val="right"/>
      <w:rPr>
        <w:rStyle w:val="PageNumber"/>
        <w:iCs/>
        <w:sz w:val="20"/>
        <w:szCs w:val="20"/>
      </w:rPr>
    </w:pPr>
  </w:p>
  <w:p w14:paraId="5CB0DA25" w14:textId="77777777" w:rsidR="001C3A91" w:rsidRDefault="001C3A91" w:rsidP="0072409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C6AAC" w14:textId="77777777" w:rsidR="00BB6404" w:rsidRDefault="00BB6404">
      <w:r>
        <w:separator/>
      </w:r>
    </w:p>
  </w:footnote>
  <w:footnote w:type="continuationSeparator" w:id="0">
    <w:p w14:paraId="661D0797" w14:textId="77777777" w:rsidR="00BB6404" w:rsidRDefault="00BB64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A3CBB" w14:textId="7937242E" w:rsidR="00D84287" w:rsidRDefault="00D84287" w:rsidP="00FD5CE2">
    <w:pPr>
      <w:pStyle w:val="Header"/>
      <w:tabs>
        <w:tab w:val="clear" w:pos="4320"/>
        <w:tab w:val="clear" w:pos="8640"/>
        <w:tab w:val="left" w:pos="105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65pt;height:11.65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8E68E9"/>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DA1A73"/>
    <w:multiLevelType w:val="hybridMultilevel"/>
    <w:tmpl w:val="A5FC5CA6"/>
    <w:lvl w:ilvl="0" w:tplc="9D36BE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9054E6"/>
    <w:multiLevelType w:val="hybridMultilevel"/>
    <w:tmpl w:val="BAB2C8F6"/>
    <w:lvl w:ilvl="0" w:tplc="5E78BF0C">
      <w:start w:val="1"/>
      <w:numFmt w:val="decimal"/>
      <w:lvlText w:val="%1."/>
      <w:lvlJc w:val="right"/>
      <w:pPr>
        <w:ind w:left="927" w:hanging="360"/>
      </w:pPr>
      <w:rPr>
        <w:rFonts w:ascii="Times New Roman" w:hAnsi="Times New Roman" w:cs="Times New Roman"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1"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3"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4"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2A682F"/>
    <w:multiLevelType w:val="hybridMultilevel"/>
    <w:tmpl w:val="F7309432"/>
    <w:lvl w:ilvl="0" w:tplc="11682D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3"/>
  </w:num>
  <w:num w:numId="9">
    <w:abstractNumId w:val="15"/>
  </w:num>
  <w:num w:numId="10">
    <w:abstractNumId w:val="26"/>
  </w:num>
  <w:num w:numId="11">
    <w:abstractNumId w:val="40"/>
  </w:num>
  <w:num w:numId="12">
    <w:abstractNumId w:val="22"/>
  </w:num>
  <w:num w:numId="13">
    <w:abstractNumId w:val="38"/>
  </w:num>
  <w:num w:numId="14">
    <w:abstractNumId w:val="19"/>
  </w:num>
  <w:num w:numId="15">
    <w:abstractNumId w:val="31"/>
  </w:num>
  <w:num w:numId="16">
    <w:abstractNumId w:val="21"/>
  </w:num>
  <w:num w:numId="17">
    <w:abstractNumId w:val="11"/>
  </w:num>
  <w:num w:numId="18">
    <w:abstractNumId w:val="14"/>
  </w:num>
  <w:num w:numId="19">
    <w:abstractNumId w:val="28"/>
  </w:num>
  <w:num w:numId="20">
    <w:abstractNumId w:val="23"/>
  </w:num>
  <w:num w:numId="21">
    <w:abstractNumId w:val="13"/>
  </w:num>
  <w:num w:numId="22">
    <w:abstractNumId w:val="10"/>
  </w:num>
  <w:num w:numId="23">
    <w:abstractNumId w:val="16"/>
  </w:num>
  <w:num w:numId="24">
    <w:abstractNumId w:val="17"/>
  </w:num>
  <w:num w:numId="25">
    <w:abstractNumId w:val="36"/>
  </w:num>
  <w:num w:numId="26">
    <w:abstractNumId w:val="34"/>
  </w:num>
  <w:num w:numId="27">
    <w:abstractNumId w:val="27"/>
  </w:num>
  <w:num w:numId="28">
    <w:abstractNumId w:val="7"/>
  </w:num>
  <w:num w:numId="29">
    <w:abstractNumId w:val="39"/>
  </w:num>
  <w:num w:numId="30">
    <w:abstractNumId w:val="24"/>
  </w:num>
  <w:num w:numId="31">
    <w:abstractNumId w:val="25"/>
  </w:num>
  <w:num w:numId="32">
    <w:abstractNumId w:val="32"/>
  </w:num>
  <w:num w:numId="33">
    <w:abstractNumId w:val="9"/>
  </w:num>
  <w:num w:numId="34">
    <w:abstractNumId w:val="37"/>
  </w:num>
  <w:num w:numId="35">
    <w:abstractNumId w:val="18"/>
  </w:num>
  <w:num w:numId="36">
    <w:abstractNumId w:val="12"/>
  </w:num>
  <w:num w:numId="37">
    <w:abstractNumId w:val="8"/>
  </w:num>
  <w:num w:numId="38">
    <w:abstractNumId w:val="20"/>
  </w:num>
  <w:num w:numId="39">
    <w:abstractNumId w:val="30"/>
  </w:num>
  <w:num w:numId="40">
    <w:abstractNumId w:val="35"/>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F70"/>
    <w:rsid w:val="0000100A"/>
    <w:rsid w:val="0000158A"/>
    <w:rsid w:val="00003382"/>
    <w:rsid w:val="000058E0"/>
    <w:rsid w:val="00006038"/>
    <w:rsid w:val="00006FBE"/>
    <w:rsid w:val="00007EF5"/>
    <w:rsid w:val="00007FC8"/>
    <w:rsid w:val="000111F2"/>
    <w:rsid w:val="00011D8B"/>
    <w:rsid w:val="000122AE"/>
    <w:rsid w:val="0001249D"/>
    <w:rsid w:val="00017776"/>
    <w:rsid w:val="00017DF4"/>
    <w:rsid w:val="00020D9D"/>
    <w:rsid w:val="00022602"/>
    <w:rsid w:val="00024DE0"/>
    <w:rsid w:val="00025333"/>
    <w:rsid w:val="00025752"/>
    <w:rsid w:val="00025BC5"/>
    <w:rsid w:val="00027989"/>
    <w:rsid w:val="00027B8F"/>
    <w:rsid w:val="000302D4"/>
    <w:rsid w:val="000309D6"/>
    <w:rsid w:val="00031CFA"/>
    <w:rsid w:val="00031DE4"/>
    <w:rsid w:val="00031F50"/>
    <w:rsid w:val="000326BB"/>
    <w:rsid w:val="00033256"/>
    <w:rsid w:val="000336FD"/>
    <w:rsid w:val="000354EC"/>
    <w:rsid w:val="00035907"/>
    <w:rsid w:val="00035D48"/>
    <w:rsid w:val="0003678F"/>
    <w:rsid w:val="00037EA4"/>
    <w:rsid w:val="000404EA"/>
    <w:rsid w:val="000414EB"/>
    <w:rsid w:val="000416A4"/>
    <w:rsid w:val="00042849"/>
    <w:rsid w:val="0004339B"/>
    <w:rsid w:val="000434C3"/>
    <w:rsid w:val="00044602"/>
    <w:rsid w:val="00044A8B"/>
    <w:rsid w:val="00044FE1"/>
    <w:rsid w:val="00045FE0"/>
    <w:rsid w:val="0004617C"/>
    <w:rsid w:val="000462DA"/>
    <w:rsid w:val="00046402"/>
    <w:rsid w:val="00047BA4"/>
    <w:rsid w:val="00050815"/>
    <w:rsid w:val="00051046"/>
    <w:rsid w:val="00051542"/>
    <w:rsid w:val="0005363B"/>
    <w:rsid w:val="00055BDD"/>
    <w:rsid w:val="00055BE3"/>
    <w:rsid w:val="0005653C"/>
    <w:rsid w:val="0005670B"/>
    <w:rsid w:val="000602A7"/>
    <w:rsid w:val="000607D4"/>
    <w:rsid w:val="000608EB"/>
    <w:rsid w:val="00060F82"/>
    <w:rsid w:val="0006110B"/>
    <w:rsid w:val="0006333D"/>
    <w:rsid w:val="000635CA"/>
    <w:rsid w:val="00064AA8"/>
    <w:rsid w:val="00065ECF"/>
    <w:rsid w:val="00066DD0"/>
    <w:rsid w:val="00071B1A"/>
    <w:rsid w:val="0007287C"/>
    <w:rsid w:val="00074441"/>
    <w:rsid w:val="00076144"/>
    <w:rsid w:val="00076E30"/>
    <w:rsid w:val="00077683"/>
    <w:rsid w:val="000816F0"/>
    <w:rsid w:val="00081A9E"/>
    <w:rsid w:val="00082027"/>
    <w:rsid w:val="000823E7"/>
    <w:rsid w:val="00082989"/>
    <w:rsid w:val="000844F6"/>
    <w:rsid w:val="00085BEF"/>
    <w:rsid w:val="00086333"/>
    <w:rsid w:val="00086F8F"/>
    <w:rsid w:val="00092122"/>
    <w:rsid w:val="00092275"/>
    <w:rsid w:val="000946DA"/>
    <w:rsid w:val="00094DEA"/>
    <w:rsid w:val="00095A6C"/>
    <w:rsid w:val="000963FA"/>
    <w:rsid w:val="00096EEE"/>
    <w:rsid w:val="00097883"/>
    <w:rsid w:val="000A124F"/>
    <w:rsid w:val="000A1520"/>
    <w:rsid w:val="000A18B8"/>
    <w:rsid w:val="000A257B"/>
    <w:rsid w:val="000A5475"/>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1FD0"/>
    <w:rsid w:val="000C3CE1"/>
    <w:rsid w:val="000C5BC5"/>
    <w:rsid w:val="000C61E0"/>
    <w:rsid w:val="000C74C3"/>
    <w:rsid w:val="000D02FE"/>
    <w:rsid w:val="000D062A"/>
    <w:rsid w:val="000D263E"/>
    <w:rsid w:val="000D28EB"/>
    <w:rsid w:val="000D56DF"/>
    <w:rsid w:val="000D5A32"/>
    <w:rsid w:val="000D5BD9"/>
    <w:rsid w:val="000D68AA"/>
    <w:rsid w:val="000D69BF"/>
    <w:rsid w:val="000D6FFA"/>
    <w:rsid w:val="000E0347"/>
    <w:rsid w:val="000E6E35"/>
    <w:rsid w:val="000E6E36"/>
    <w:rsid w:val="000E752A"/>
    <w:rsid w:val="000F17FE"/>
    <w:rsid w:val="000F1E69"/>
    <w:rsid w:val="000F4BB1"/>
    <w:rsid w:val="000F5736"/>
    <w:rsid w:val="000F6915"/>
    <w:rsid w:val="000F742D"/>
    <w:rsid w:val="000F74BD"/>
    <w:rsid w:val="000F7DC4"/>
    <w:rsid w:val="001005A1"/>
    <w:rsid w:val="0010065F"/>
    <w:rsid w:val="00101747"/>
    <w:rsid w:val="00102A0A"/>
    <w:rsid w:val="00102A81"/>
    <w:rsid w:val="00103649"/>
    <w:rsid w:val="00103719"/>
    <w:rsid w:val="00103958"/>
    <w:rsid w:val="00104B19"/>
    <w:rsid w:val="00104FAE"/>
    <w:rsid w:val="0010507F"/>
    <w:rsid w:val="00105815"/>
    <w:rsid w:val="00105C6F"/>
    <w:rsid w:val="00106A2C"/>
    <w:rsid w:val="00106D6D"/>
    <w:rsid w:val="0010727D"/>
    <w:rsid w:val="00110589"/>
    <w:rsid w:val="001118F9"/>
    <w:rsid w:val="00111CF5"/>
    <w:rsid w:val="001128E1"/>
    <w:rsid w:val="00114838"/>
    <w:rsid w:val="00114866"/>
    <w:rsid w:val="0011601C"/>
    <w:rsid w:val="001162F8"/>
    <w:rsid w:val="00117014"/>
    <w:rsid w:val="001203DD"/>
    <w:rsid w:val="0012127F"/>
    <w:rsid w:val="00121A52"/>
    <w:rsid w:val="001227AE"/>
    <w:rsid w:val="001238D3"/>
    <w:rsid w:val="00123B5B"/>
    <w:rsid w:val="00125337"/>
    <w:rsid w:val="00127C43"/>
    <w:rsid w:val="00130031"/>
    <w:rsid w:val="00130061"/>
    <w:rsid w:val="00131199"/>
    <w:rsid w:val="001311F8"/>
    <w:rsid w:val="001334AA"/>
    <w:rsid w:val="00134216"/>
    <w:rsid w:val="00134A94"/>
    <w:rsid w:val="00134AB2"/>
    <w:rsid w:val="00134E24"/>
    <w:rsid w:val="00136439"/>
    <w:rsid w:val="001365AC"/>
    <w:rsid w:val="001379E2"/>
    <w:rsid w:val="0014073E"/>
    <w:rsid w:val="00141BC2"/>
    <w:rsid w:val="00143E5C"/>
    <w:rsid w:val="00143F78"/>
    <w:rsid w:val="001442E0"/>
    <w:rsid w:val="001452C3"/>
    <w:rsid w:val="00145B75"/>
    <w:rsid w:val="00147193"/>
    <w:rsid w:val="00150F66"/>
    <w:rsid w:val="0015247B"/>
    <w:rsid w:val="001533FE"/>
    <w:rsid w:val="00156584"/>
    <w:rsid w:val="0015678B"/>
    <w:rsid w:val="001570AF"/>
    <w:rsid w:val="0015770D"/>
    <w:rsid w:val="0016189C"/>
    <w:rsid w:val="0016189E"/>
    <w:rsid w:val="00161E95"/>
    <w:rsid w:val="00161EEC"/>
    <w:rsid w:val="0016213A"/>
    <w:rsid w:val="00162911"/>
    <w:rsid w:val="001635E5"/>
    <w:rsid w:val="0016548B"/>
    <w:rsid w:val="00167A30"/>
    <w:rsid w:val="00170B2A"/>
    <w:rsid w:val="00171659"/>
    <w:rsid w:val="00171882"/>
    <w:rsid w:val="00172A27"/>
    <w:rsid w:val="00172B49"/>
    <w:rsid w:val="00172BEA"/>
    <w:rsid w:val="00173D30"/>
    <w:rsid w:val="00175164"/>
    <w:rsid w:val="00175F57"/>
    <w:rsid w:val="0017745B"/>
    <w:rsid w:val="0017748D"/>
    <w:rsid w:val="0018002F"/>
    <w:rsid w:val="0018050B"/>
    <w:rsid w:val="00180AC8"/>
    <w:rsid w:val="00180C67"/>
    <w:rsid w:val="001815DE"/>
    <w:rsid w:val="00181F64"/>
    <w:rsid w:val="0018581F"/>
    <w:rsid w:val="00185B36"/>
    <w:rsid w:val="00185B72"/>
    <w:rsid w:val="001863A5"/>
    <w:rsid w:val="00186A0F"/>
    <w:rsid w:val="00190665"/>
    <w:rsid w:val="0019094B"/>
    <w:rsid w:val="001929B2"/>
    <w:rsid w:val="00192A22"/>
    <w:rsid w:val="00192C3C"/>
    <w:rsid w:val="001933D8"/>
    <w:rsid w:val="00194477"/>
    <w:rsid w:val="00194DA4"/>
    <w:rsid w:val="001961AC"/>
    <w:rsid w:val="00197A9C"/>
    <w:rsid w:val="001A0180"/>
    <w:rsid w:val="001A1631"/>
    <w:rsid w:val="001A48ED"/>
    <w:rsid w:val="001A4B49"/>
    <w:rsid w:val="001A4C94"/>
    <w:rsid w:val="001A53D4"/>
    <w:rsid w:val="001A557E"/>
    <w:rsid w:val="001A5CD6"/>
    <w:rsid w:val="001A7A62"/>
    <w:rsid w:val="001B0243"/>
    <w:rsid w:val="001B0457"/>
    <w:rsid w:val="001B086C"/>
    <w:rsid w:val="001B0D51"/>
    <w:rsid w:val="001B28FF"/>
    <w:rsid w:val="001B2A22"/>
    <w:rsid w:val="001B2CBA"/>
    <w:rsid w:val="001B34EC"/>
    <w:rsid w:val="001B36D0"/>
    <w:rsid w:val="001B4ABB"/>
    <w:rsid w:val="001B6F76"/>
    <w:rsid w:val="001B6FB9"/>
    <w:rsid w:val="001B73C1"/>
    <w:rsid w:val="001B78A5"/>
    <w:rsid w:val="001B7FA3"/>
    <w:rsid w:val="001C0206"/>
    <w:rsid w:val="001C13D4"/>
    <w:rsid w:val="001C32A9"/>
    <w:rsid w:val="001C392F"/>
    <w:rsid w:val="001C3A8D"/>
    <w:rsid w:val="001C3A91"/>
    <w:rsid w:val="001C3CEE"/>
    <w:rsid w:val="001C43A6"/>
    <w:rsid w:val="001C4F1A"/>
    <w:rsid w:val="001C7465"/>
    <w:rsid w:val="001C79DC"/>
    <w:rsid w:val="001D175B"/>
    <w:rsid w:val="001D18BA"/>
    <w:rsid w:val="001D2F0C"/>
    <w:rsid w:val="001D3093"/>
    <w:rsid w:val="001D733D"/>
    <w:rsid w:val="001D7C02"/>
    <w:rsid w:val="001E1089"/>
    <w:rsid w:val="001E252E"/>
    <w:rsid w:val="001E4108"/>
    <w:rsid w:val="001E6EF5"/>
    <w:rsid w:val="001F1F97"/>
    <w:rsid w:val="001F3459"/>
    <w:rsid w:val="001F3BC6"/>
    <w:rsid w:val="001F45CE"/>
    <w:rsid w:val="001F5120"/>
    <w:rsid w:val="001F5577"/>
    <w:rsid w:val="001F5E83"/>
    <w:rsid w:val="001F6946"/>
    <w:rsid w:val="001F6A32"/>
    <w:rsid w:val="001F6BF4"/>
    <w:rsid w:val="001F6DD9"/>
    <w:rsid w:val="002004D8"/>
    <w:rsid w:val="0020085E"/>
    <w:rsid w:val="0020203D"/>
    <w:rsid w:val="00204402"/>
    <w:rsid w:val="00204DE4"/>
    <w:rsid w:val="002051A5"/>
    <w:rsid w:val="0020540F"/>
    <w:rsid w:val="00210E98"/>
    <w:rsid w:val="0021100D"/>
    <w:rsid w:val="0021129F"/>
    <w:rsid w:val="00212552"/>
    <w:rsid w:val="002133F8"/>
    <w:rsid w:val="0021374E"/>
    <w:rsid w:val="00213899"/>
    <w:rsid w:val="00213A29"/>
    <w:rsid w:val="00214926"/>
    <w:rsid w:val="00215A76"/>
    <w:rsid w:val="00216B91"/>
    <w:rsid w:val="00221B44"/>
    <w:rsid w:val="00222FD0"/>
    <w:rsid w:val="002234D9"/>
    <w:rsid w:val="0022395E"/>
    <w:rsid w:val="002244C7"/>
    <w:rsid w:val="00225602"/>
    <w:rsid w:val="002273E4"/>
    <w:rsid w:val="002304DE"/>
    <w:rsid w:val="00230F80"/>
    <w:rsid w:val="002310A5"/>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551A"/>
    <w:rsid w:val="00246670"/>
    <w:rsid w:val="002501B6"/>
    <w:rsid w:val="002501D9"/>
    <w:rsid w:val="0025081C"/>
    <w:rsid w:val="0025141A"/>
    <w:rsid w:val="00251DE6"/>
    <w:rsid w:val="002520A8"/>
    <w:rsid w:val="0025262D"/>
    <w:rsid w:val="00252F4B"/>
    <w:rsid w:val="002530FA"/>
    <w:rsid w:val="002539AF"/>
    <w:rsid w:val="00253FA1"/>
    <w:rsid w:val="002541E3"/>
    <w:rsid w:val="00254D15"/>
    <w:rsid w:val="0025657B"/>
    <w:rsid w:val="00256E02"/>
    <w:rsid w:val="00256E88"/>
    <w:rsid w:val="00262868"/>
    <w:rsid w:val="00264CBA"/>
    <w:rsid w:val="002655A7"/>
    <w:rsid w:val="00266126"/>
    <w:rsid w:val="00270559"/>
    <w:rsid w:val="0027078E"/>
    <w:rsid w:val="002708AA"/>
    <w:rsid w:val="00270944"/>
    <w:rsid w:val="00271C54"/>
    <w:rsid w:val="00273694"/>
    <w:rsid w:val="00273ABE"/>
    <w:rsid w:val="002749A1"/>
    <w:rsid w:val="00274F18"/>
    <w:rsid w:val="00275C67"/>
    <w:rsid w:val="00277678"/>
    <w:rsid w:val="002803AA"/>
    <w:rsid w:val="00280DFF"/>
    <w:rsid w:val="00280F51"/>
    <w:rsid w:val="00281F32"/>
    <w:rsid w:val="00284FE2"/>
    <w:rsid w:val="002864EA"/>
    <w:rsid w:val="00287087"/>
    <w:rsid w:val="002877BB"/>
    <w:rsid w:val="00287B45"/>
    <w:rsid w:val="00291D59"/>
    <w:rsid w:val="002924FC"/>
    <w:rsid w:val="002926E2"/>
    <w:rsid w:val="00292B47"/>
    <w:rsid w:val="00293741"/>
    <w:rsid w:val="00294307"/>
    <w:rsid w:val="002946D0"/>
    <w:rsid w:val="0029537E"/>
    <w:rsid w:val="0029653D"/>
    <w:rsid w:val="00296CA1"/>
    <w:rsid w:val="0029774B"/>
    <w:rsid w:val="002A1690"/>
    <w:rsid w:val="002A1796"/>
    <w:rsid w:val="002A203D"/>
    <w:rsid w:val="002A2A15"/>
    <w:rsid w:val="002A3190"/>
    <w:rsid w:val="002A4EA9"/>
    <w:rsid w:val="002A4F1A"/>
    <w:rsid w:val="002A6681"/>
    <w:rsid w:val="002A7765"/>
    <w:rsid w:val="002B1BDC"/>
    <w:rsid w:val="002B1D79"/>
    <w:rsid w:val="002B545A"/>
    <w:rsid w:val="002B6DEE"/>
    <w:rsid w:val="002B7810"/>
    <w:rsid w:val="002B7869"/>
    <w:rsid w:val="002C0F6A"/>
    <w:rsid w:val="002C107D"/>
    <w:rsid w:val="002C1F4C"/>
    <w:rsid w:val="002C2A1F"/>
    <w:rsid w:val="002C2A75"/>
    <w:rsid w:val="002C48F3"/>
    <w:rsid w:val="002C4CCF"/>
    <w:rsid w:val="002C6AEA"/>
    <w:rsid w:val="002C6EFB"/>
    <w:rsid w:val="002D1825"/>
    <w:rsid w:val="002D364A"/>
    <w:rsid w:val="002D632A"/>
    <w:rsid w:val="002E1529"/>
    <w:rsid w:val="002E1DF6"/>
    <w:rsid w:val="002E2395"/>
    <w:rsid w:val="002E2E50"/>
    <w:rsid w:val="002E3542"/>
    <w:rsid w:val="002E3766"/>
    <w:rsid w:val="002E50B8"/>
    <w:rsid w:val="002E55E0"/>
    <w:rsid w:val="002E5CB0"/>
    <w:rsid w:val="002E5CFF"/>
    <w:rsid w:val="002E5E69"/>
    <w:rsid w:val="002E683D"/>
    <w:rsid w:val="002E6A51"/>
    <w:rsid w:val="002E7AE2"/>
    <w:rsid w:val="002F0D2C"/>
    <w:rsid w:val="002F1A8D"/>
    <w:rsid w:val="002F1ED4"/>
    <w:rsid w:val="002F2833"/>
    <w:rsid w:val="002F30BE"/>
    <w:rsid w:val="002F4556"/>
    <w:rsid w:val="002F52D1"/>
    <w:rsid w:val="002F64C2"/>
    <w:rsid w:val="002F73CD"/>
    <w:rsid w:val="002F7E97"/>
    <w:rsid w:val="00300159"/>
    <w:rsid w:val="00300197"/>
    <w:rsid w:val="003008E2"/>
    <w:rsid w:val="00301A0F"/>
    <w:rsid w:val="003026DE"/>
    <w:rsid w:val="00303AFD"/>
    <w:rsid w:val="0030455A"/>
    <w:rsid w:val="00304F1C"/>
    <w:rsid w:val="00305141"/>
    <w:rsid w:val="00305D03"/>
    <w:rsid w:val="00305D0A"/>
    <w:rsid w:val="00306D18"/>
    <w:rsid w:val="003070B4"/>
    <w:rsid w:val="00310152"/>
    <w:rsid w:val="00310628"/>
    <w:rsid w:val="0031094F"/>
    <w:rsid w:val="00310FC2"/>
    <w:rsid w:val="00311FEA"/>
    <w:rsid w:val="003122D1"/>
    <w:rsid w:val="0031246F"/>
    <w:rsid w:val="003127E1"/>
    <w:rsid w:val="00314144"/>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1ED4"/>
    <w:rsid w:val="00342847"/>
    <w:rsid w:val="00342F17"/>
    <w:rsid w:val="003432DF"/>
    <w:rsid w:val="00344B29"/>
    <w:rsid w:val="00346303"/>
    <w:rsid w:val="003466F4"/>
    <w:rsid w:val="00346749"/>
    <w:rsid w:val="003500B6"/>
    <w:rsid w:val="00350E05"/>
    <w:rsid w:val="00350EB1"/>
    <w:rsid w:val="003514C4"/>
    <w:rsid w:val="00351965"/>
    <w:rsid w:val="00355069"/>
    <w:rsid w:val="00356C04"/>
    <w:rsid w:val="003616AC"/>
    <w:rsid w:val="003618BB"/>
    <w:rsid w:val="0036466C"/>
    <w:rsid w:val="00365043"/>
    <w:rsid w:val="00365C8C"/>
    <w:rsid w:val="00370067"/>
    <w:rsid w:val="003706C1"/>
    <w:rsid w:val="00372FC5"/>
    <w:rsid w:val="00373375"/>
    <w:rsid w:val="003750CD"/>
    <w:rsid w:val="003756CB"/>
    <w:rsid w:val="003759DA"/>
    <w:rsid w:val="00375BA2"/>
    <w:rsid w:val="00375C81"/>
    <w:rsid w:val="00381ECF"/>
    <w:rsid w:val="003825B4"/>
    <w:rsid w:val="00382A81"/>
    <w:rsid w:val="00382C7E"/>
    <w:rsid w:val="00383AA9"/>
    <w:rsid w:val="00383ED9"/>
    <w:rsid w:val="003845EE"/>
    <w:rsid w:val="00384986"/>
    <w:rsid w:val="00385B50"/>
    <w:rsid w:val="003864BA"/>
    <w:rsid w:val="00387562"/>
    <w:rsid w:val="00390498"/>
    <w:rsid w:val="003906CD"/>
    <w:rsid w:val="00390B10"/>
    <w:rsid w:val="003912EB"/>
    <w:rsid w:val="0039185D"/>
    <w:rsid w:val="00392380"/>
    <w:rsid w:val="0039425C"/>
    <w:rsid w:val="003946C7"/>
    <w:rsid w:val="0039599D"/>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B63DD"/>
    <w:rsid w:val="003C14A6"/>
    <w:rsid w:val="003C1A2E"/>
    <w:rsid w:val="003C26C0"/>
    <w:rsid w:val="003C283A"/>
    <w:rsid w:val="003C35BC"/>
    <w:rsid w:val="003C4474"/>
    <w:rsid w:val="003C4E94"/>
    <w:rsid w:val="003C5045"/>
    <w:rsid w:val="003C5231"/>
    <w:rsid w:val="003C63BD"/>
    <w:rsid w:val="003C65E0"/>
    <w:rsid w:val="003C6A3A"/>
    <w:rsid w:val="003C79D5"/>
    <w:rsid w:val="003D0069"/>
    <w:rsid w:val="003D0C9E"/>
    <w:rsid w:val="003D1807"/>
    <w:rsid w:val="003D1A43"/>
    <w:rsid w:val="003D45F9"/>
    <w:rsid w:val="003D4BB0"/>
    <w:rsid w:val="003D5B65"/>
    <w:rsid w:val="003D7B61"/>
    <w:rsid w:val="003D7C85"/>
    <w:rsid w:val="003E0E39"/>
    <w:rsid w:val="003E1000"/>
    <w:rsid w:val="003E1136"/>
    <w:rsid w:val="003E1D07"/>
    <w:rsid w:val="003E3566"/>
    <w:rsid w:val="003E3A8D"/>
    <w:rsid w:val="003E5056"/>
    <w:rsid w:val="003E6A49"/>
    <w:rsid w:val="003E6F01"/>
    <w:rsid w:val="003E7008"/>
    <w:rsid w:val="003E7A78"/>
    <w:rsid w:val="003E7D61"/>
    <w:rsid w:val="003F00E5"/>
    <w:rsid w:val="003F02A3"/>
    <w:rsid w:val="003F0DB9"/>
    <w:rsid w:val="003F0F3B"/>
    <w:rsid w:val="003F1388"/>
    <w:rsid w:val="003F1F4E"/>
    <w:rsid w:val="003F286C"/>
    <w:rsid w:val="003F2A07"/>
    <w:rsid w:val="003F3EE9"/>
    <w:rsid w:val="003F48E4"/>
    <w:rsid w:val="003F4DBA"/>
    <w:rsid w:val="003F5D34"/>
    <w:rsid w:val="004014A4"/>
    <w:rsid w:val="00401A4D"/>
    <w:rsid w:val="00402901"/>
    <w:rsid w:val="004057A9"/>
    <w:rsid w:val="004057EC"/>
    <w:rsid w:val="00405B9F"/>
    <w:rsid w:val="00405F4A"/>
    <w:rsid w:val="00406474"/>
    <w:rsid w:val="00407222"/>
    <w:rsid w:val="00407F40"/>
    <w:rsid w:val="004122A0"/>
    <w:rsid w:val="00412719"/>
    <w:rsid w:val="00414A75"/>
    <w:rsid w:val="00416E47"/>
    <w:rsid w:val="00417876"/>
    <w:rsid w:val="0042065A"/>
    <w:rsid w:val="00421415"/>
    <w:rsid w:val="0042184E"/>
    <w:rsid w:val="00422FF3"/>
    <w:rsid w:val="00423B07"/>
    <w:rsid w:val="00423B5B"/>
    <w:rsid w:val="004241B2"/>
    <w:rsid w:val="00424BDA"/>
    <w:rsid w:val="0042760F"/>
    <w:rsid w:val="00427A8C"/>
    <w:rsid w:val="00427DE9"/>
    <w:rsid w:val="00430566"/>
    <w:rsid w:val="00430AC2"/>
    <w:rsid w:val="00430CB7"/>
    <w:rsid w:val="00431B4A"/>
    <w:rsid w:val="00432433"/>
    <w:rsid w:val="00432AED"/>
    <w:rsid w:val="00433A91"/>
    <w:rsid w:val="004358D9"/>
    <w:rsid w:val="00437509"/>
    <w:rsid w:val="00440296"/>
    <w:rsid w:val="00440914"/>
    <w:rsid w:val="00440B14"/>
    <w:rsid w:val="00440B56"/>
    <w:rsid w:val="00442068"/>
    <w:rsid w:val="00444024"/>
    <w:rsid w:val="00445CC5"/>
    <w:rsid w:val="0044613B"/>
    <w:rsid w:val="00447B85"/>
    <w:rsid w:val="00450030"/>
    <w:rsid w:val="00451B6C"/>
    <w:rsid w:val="004551B4"/>
    <w:rsid w:val="004553A7"/>
    <w:rsid w:val="00455834"/>
    <w:rsid w:val="00456553"/>
    <w:rsid w:val="0045700A"/>
    <w:rsid w:val="00460148"/>
    <w:rsid w:val="00460A94"/>
    <w:rsid w:val="00461184"/>
    <w:rsid w:val="00462E45"/>
    <w:rsid w:val="0046535C"/>
    <w:rsid w:val="004669ED"/>
    <w:rsid w:val="00466E4F"/>
    <w:rsid w:val="00466E6E"/>
    <w:rsid w:val="004679DE"/>
    <w:rsid w:val="004704F3"/>
    <w:rsid w:val="004707B7"/>
    <w:rsid w:val="00472AAF"/>
    <w:rsid w:val="004742B9"/>
    <w:rsid w:val="004746B6"/>
    <w:rsid w:val="00475DE0"/>
    <w:rsid w:val="00476BB7"/>
    <w:rsid w:val="00480491"/>
    <w:rsid w:val="00480829"/>
    <w:rsid w:val="004813D2"/>
    <w:rsid w:val="00482093"/>
    <w:rsid w:val="00482D7D"/>
    <w:rsid w:val="004832EC"/>
    <w:rsid w:val="00483421"/>
    <w:rsid w:val="00484060"/>
    <w:rsid w:val="0048417E"/>
    <w:rsid w:val="00484488"/>
    <w:rsid w:val="00486A87"/>
    <w:rsid w:val="00486D9C"/>
    <w:rsid w:val="00487B90"/>
    <w:rsid w:val="00490084"/>
    <w:rsid w:val="0049022E"/>
    <w:rsid w:val="00490594"/>
    <w:rsid w:val="00491E6A"/>
    <w:rsid w:val="004926A2"/>
    <w:rsid w:val="004935FC"/>
    <w:rsid w:val="0049388B"/>
    <w:rsid w:val="00494238"/>
    <w:rsid w:val="004947C3"/>
    <w:rsid w:val="004948C6"/>
    <w:rsid w:val="00495890"/>
    <w:rsid w:val="00496689"/>
    <w:rsid w:val="0049693F"/>
    <w:rsid w:val="00496CA2"/>
    <w:rsid w:val="00497284"/>
    <w:rsid w:val="004979A8"/>
    <w:rsid w:val="004A0588"/>
    <w:rsid w:val="004A0F21"/>
    <w:rsid w:val="004A2D00"/>
    <w:rsid w:val="004A2D26"/>
    <w:rsid w:val="004A2FA2"/>
    <w:rsid w:val="004A3288"/>
    <w:rsid w:val="004A5C33"/>
    <w:rsid w:val="004A7A0F"/>
    <w:rsid w:val="004B0737"/>
    <w:rsid w:val="004B1049"/>
    <w:rsid w:val="004B199C"/>
    <w:rsid w:val="004B2E0C"/>
    <w:rsid w:val="004B2FA5"/>
    <w:rsid w:val="004B3008"/>
    <w:rsid w:val="004B382D"/>
    <w:rsid w:val="004B3F1D"/>
    <w:rsid w:val="004B44B6"/>
    <w:rsid w:val="004B5272"/>
    <w:rsid w:val="004B5299"/>
    <w:rsid w:val="004B5876"/>
    <w:rsid w:val="004B7164"/>
    <w:rsid w:val="004B7583"/>
    <w:rsid w:val="004B765C"/>
    <w:rsid w:val="004B79B1"/>
    <w:rsid w:val="004C0C27"/>
    <w:rsid w:val="004C141A"/>
    <w:rsid w:val="004C2033"/>
    <w:rsid w:val="004C2467"/>
    <w:rsid w:val="004C3C7A"/>
    <w:rsid w:val="004C3D6C"/>
    <w:rsid w:val="004C550E"/>
    <w:rsid w:val="004C5A50"/>
    <w:rsid w:val="004C5BD5"/>
    <w:rsid w:val="004C66BF"/>
    <w:rsid w:val="004C6F92"/>
    <w:rsid w:val="004C6FD6"/>
    <w:rsid w:val="004C73B4"/>
    <w:rsid w:val="004C773A"/>
    <w:rsid w:val="004C7C27"/>
    <w:rsid w:val="004D01C6"/>
    <w:rsid w:val="004D02D7"/>
    <w:rsid w:val="004D0774"/>
    <w:rsid w:val="004D2162"/>
    <w:rsid w:val="004D2ACA"/>
    <w:rsid w:val="004D2E9C"/>
    <w:rsid w:val="004D33D4"/>
    <w:rsid w:val="004D53BF"/>
    <w:rsid w:val="004D5C8D"/>
    <w:rsid w:val="004D6D9A"/>
    <w:rsid w:val="004D7C13"/>
    <w:rsid w:val="004E01D7"/>
    <w:rsid w:val="004E035A"/>
    <w:rsid w:val="004E223E"/>
    <w:rsid w:val="004E25F8"/>
    <w:rsid w:val="004E2A10"/>
    <w:rsid w:val="004E32AA"/>
    <w:rsid w:val="004E3701"/>
    <w:rsid w:val="004E4983"/>
    <w:rsid w:val="004E4F08"/>
    <w:rsid w:val="004E5596"/>
    <w:rsid w:val="004E5D16"/>
    <w:rsid w:val="004E5DC0"/>
    <w:rsid w:val="004E6B7A"/>
    <w:rsid w:val="004F02AF"/>
    <w:rsid w:val="004F28D2"/>
    <w:rsid w:val="004F2F37"/>
    <w:rsid w:val="004F2FB8"/>
    <w:rsid w:val="004F3186"/>
    <w:rsid w:val="004F42ED"/>
    <w:rsid w:val="004F4A30"/>
    <w:rsid w:val="004F4CB5"/>
    <w:rsid w:val="004F6E84"/>
    <w:rsid w:val="004F7029"/>
    <w:rsid w:val="00500AAA"/>
    <w:rsid w:val="005016E5"/>
    <w:rsid w:val="005028E5"/>
    <w:rsid w:val="00503AC2"/>
    <w:rsid w:val="005046A9"/>
    <w:rsid w:val="00506C39"/>
    <w:rsid w:val="00511C5F"/>
    <w:rsid w:val="0051453D"/>
    <w:rsid w:val="005201DF"/>
    <w:rsid w:val="00520624"/>
    <w:rsid w:val="005216CF"/>
    <w:rsid w:val="005221AC"/>
    <w:rsid w:val="005236E8"/>
    <w:rsid w:val="00523F80"/>
    <w:rsid w:val="005242CF"/>
    <w:rsid w:val="00524A7D"/>
    <w:rsid w:val="00524AFF"/>
    <w:rsid w:val="00524BD8"/>
    <w:rsid w:val="00525FD8"/>
    <w:rsid w:val="00526F3B"/>
    <w:rsid w:val="00531E74"/>
    <w:rsid w:val="005350E0"/>
    <w:rsid w:val="00537183"/>
    <w:rsid w:val="00537470"/>
    <w:rsid w:val="00537AB1"/>
    <w:rsid w:val="00541C18"/>
    <w:rsid w:val="0054202F"/>
    <w:rsid w:val="00543415"/>
    <w:rsid w:val="00544331"/>
    <w:rsid w:val="005443AD"/>
    <w:rsid w:val="005474CF"/>
    <w:rsid w:val="0055092B"/>
    <w:rsid w:val="0055132A"/>
    <w:rsid w:val="00551817"/>
    <w:rsid w:val="0055439C"/>
    <w:rsid w:val="0055447D"/>
    <w:rsid w:val="00554D5F"/>
    <w:rsid w:val="00556380"/>
    <w:rsid w:val="005563FE"/>
    <w:rsid w:val="00557410"/>
    <w:rsid w:val="005575BC"/>
    <w:rsid w:val="00557BEE"/>
    <w:rsid w:val="005612FE"/>
    <w:rsid w:val="00561763"/>
    <w:rsid w:val="00561A84"/>
    <w:rsid w:val="0056276B"/>
    <w:rsid w:val="00563D21"/>
    <w:rsid w:val="00564416"/>
    <w:rsid w:val="00564ACB"/>
    <w:rsid w:val="005654B6"/>
    <w:rsid w:val="00565D12"/>
    <w:rsid w:val="00565E06"/>
    <w:rsid w:val="00565E9D"/>
    <w:rsid w:val="005662D1"/>
    <w:rsid w:val="00571305"/>
    <w:rsid w:val="00571572"/>
    <w:rsid w:val="00573676"/>
    <w:rsid w:val="005742A3"/>
    <w:rsid w:val="00574FA8"/>
    <w:rsid w:val="00575CE4"/>
    <w:rsid w:val="005813C6"/>
    <w:rsid w:val="00581B66"/>
    <w:rsid w:val="00581FFE"/>
    <w:rsid w:val="00582911"/>
    <w:rsid w:val="005837AE"/>
    <w:rsid w:val="005855A0"/>
    <w:rsid w:val="00587D7E"/>
    <w:rsid w:val="00591518"/>
    <w:rsid w:val="00592BBC"/>
    <w:rsid w:val="00593735"/>
    <w:rsid w:val="00594A96"/>
    <w:rsid w:val="005A0011"/>
    <w:rsid w:val="005A0480"/>
    <w:rsid w:val="005A2372"/>
    <w:rsid w:val="005A254A"/>
    <w:rsid w:val="005A286C"/>
    <w:rsid w:val="005A333E"/>
    <w:rsid w:val="005A4511"/>
    <w:rsid w:val="005A660E"/>
    <w:rsid w:val="005A68D1"/>
    <w:rsid w:val="005A7443"/>
    <w:rsid w:val="005A7BFD"/>
    <w:rsid w:val="005A7D12"/>
    <w:rsid w:val="005B0FFE"/>
    <w:rsid w:val="005B295E"/>
    <w:rsid w:val="005B2D9E"/>
    <w:rsid w:val="005B3491"/>
    <w:rsid w:val="005B363C"/>
    <w:rsid w:val="005B39E3"/>
    <w:rsid w:val="005B3EFF"/>
    <w:rsid w:val="005B6762"/>
    <w:rsid w:val="005C0434"/>
    <w:rsid w:val="005C0908"/>
    <w:rsid w:val="005C0C2A"/>
    <w:rsid w:val="005C1745"/>
    <w:rsid w:val="005C1C83"/>
    <w:rsid w:val="005C2553"/>
    <w:rsid w:val="005C2ABC"/>
    <w:rsid w:val="005C3C6C"/>
    <w:rsid w:val="005C4C8E"/>
    <w:rsid w:val="005C4CCB"/>
    <w:rsid w:val="005C531D"/>
    <w:rsid w:val="005C6C85"/>
    <w:rsid w:val="005C71D7"/>
    <w:rsid w:val="005C73E8"/>
    <w:rsid w:val="005D04F7"/>
    <w:rsid w:val="005D0770"/>
    <w:rsid w:val="005D1ECA"/>
    <w:rsid w:val="005D25F8"/>
    <w:rsid w:val="005D43A2"/>
    <w:rsid w:val="005D4531"/>
    <w:rsid w:val="005D4D79"/>
    <w:rsid w:val="005D5271"/>
    <w:rsid w:val="005D5E5D"/>
    <w:rsid w:val="005D660A"/>
    <w:rsid w:val="005D6A39"/>
    <w:rsid w:val="005E1668"/>
    <w:rsid w:val="005E2DBA"/>
    <w:rsid w:val="005E3224"/>
    <w:rsid w:val="005E3ACD"/>
    <w:rsid w:val="005E3CF8"/>
    <w:rsid w:val="005E4543"/>
    <w:rsid w:val="005E4E9A"/>
    <w:rsid w:val="005E5002"/>
    <w:rsid w:val="005E580D"/>
    <w:rsid w:val="005F00D7"/>
    <w:rsid w:val="005F02FC"/>
    <w:rsid w:val="005F058C"/>
    <w:rsid w:val="005F2EFC"/>
    <w:rsid w:val="005F323E"/>
    <w:rsid w:val="005F3247"/>
    <w:rsid w:val="005F358F"/>
    <w:rsid w:val="005F3FD2"/>
    <w:rsid w:val="005F40A7"/>
    <w:rsid w:val="005F43FC"/>
    <w:rsid w:val="005F7422"/>
    <w:rsid w:val="0060123F"/>
    <w:rsid w:val="00604AF7"/>
    <w:rsid w:val="00604FDF"/>
    <w:rsid w:val="006051C2"/>
    <w:rsid w:val="006111E1"/>
    <w:rsid w:val="00612C47"/>
    <w:rsid w:val="00613A71"/>
    <w:rsid w:val="00614E2C"/>
    <w:rsid w:val="00617942"/>
    <w:rsid w:val="00617BFA"/>
    <w:rsid w:val="006203D6"/>
    <w:rsid w:val="006206A3"/>
    <w:rsid w:val="0062097B"/>
    <w:rsid w:val="00622A74"/>
    <w:rsid w:val="00623065"/>
    <w:rsid w:val="0062352A"/>
    <w:rsid w:val="0062443D"/>
    <w:rsid w:val="00624F10"/>
    <w:rsid w:val="0062526B"/>
    <w:rsid w:val="00625F41"/>
    <w:rsid w:val="006264FB"/>
    <w:rsid w:val="006300F2"/>
    <w:rsid w:val="00630D67"/>
    <w:rsid w:val="00631D49"/>
    <w:rsid w:val="006323F0"/>
    <w:rsid w:val="006326A2"/>
    <w:rsid w:val="00633065"/>
    <w:rsid w:val="00634660"/>
    <w:rsid w:val="00635476"/>
    <w:rsid w:val="00636CE2"/>
    <w:rsid w:val="00641183"/>
    <w:rsid w:val="006420E2"/>
    <w:rsid w:val="00642AB8"/>
    <w:rsid w:val="0064388E"/>
    <w:rsid w:val="00644931"/>
    <w:rsid w:val="00644D1A"/>
    <w:rsid w:val="00644F79"/>
    <w:rsid w:val="006466EE"/>
    <w:rsid w:val="0064782D"/>
    <w:rsid w:val="0064785B"/>
    <w:rsid w:val="006509AC"/>
    <w:rsid w:val="00650E6A"/>
    <w:rsid w:val="00652C25"/>
    <w:rsid w:val="0065314F"/>
    <w:rsid w:val="006534F1"/>
    <w:rsid w:val="00653543"/>
    <w:rsid w:val="006540F6"/>
    <w:rsid w:val="006544CD"/>
    <w:rsid w:val="00657AF1"/>
    <w:rsid w:val="00660486"/>
    <w:rsid w:val="006604AC"/>
    <w:rsid w:val="00661172"/>
    <w:rsid w:val="0066150B"/>
    <w:rsid w:val="00661C7C"/>
    <w:rsid w:val="00661F36"/>
    <w:rsid w:val="00662F04"/>
    <w:rsid w:val="00663175"/>
    <w:rsid w:val="00663705"/>
    <w:rsid w:val="00663A8A"/>
    <w:rsid w:val="00663E68"/>
    <w:rsid w:val="006645F9"/>
    <w:rsid w:val="006655EC"/>
    <w:rsid w:val="00666046"/>
    <w:rsid w:val="00666E56"/>
    <w:rsid w:val="006703DB"/>
    <w:rsid w:val="00670BDF"/>
    <w:rsid w:val="006712E0"/>
    <w:rsid w:val="00672A6C"/>
    <w:rsid w:val="006738EB"/>
    <w:rsid w:val="00673FA5"/>
    <w:rsid w:val="0067680D"/>
    <w:rsid w:val="00677DC3"/>
    <w:rsid w:val="00680ED7"/>
    <w:rsid w:val="0068209A"/>
    <w:rsid w:val="00682873"/>
    <w:rsid w:val="0068325D"/>
    <w:rsid w:val="00683BFD"/>
    <w:rsid w:val="00684E33"/>
    <w:rsid w:val="00684E3D"/>
    <w:rsid w:val="00685336"/>
    <w:rsid w:val="006865AF"/>
    <w:rsid w:val="00686D1F"/>
    <w:rsid w:val="0069095E"/>
    <w:rsid w:val="00690E2B"/>
    <w:rsid w:val="00691AA4"/>
    <w:rsid w:val="00693DE3"/>
    <w:rsid w:val="00694EFD"/>
    <w:rsid w:val="00697262"/>
    <w:rsid w:val="00697383"/>
    <w:rsid w:val="006979E2"/>
    <w:rsid w:val="006A0575"/>
    <w:rsid w:val="006A1D5A"/>
    <w:rsid w:val="006A245D"/>
    <w:rsid w:val="006A4E31"/>
    <w:rsid w:val="006A58B2"/>
    <w:rsid w:val="006A6541"/>
    <w:rsid w:val="006A6B5F"/>
    <w:rsid w:val="006A6C22"/>
    <w:rsid w:val="006A7F6C"/>
    <w:rsid w:val="006B0566"/>
    <w:rsid w:val="006B05F0"/>
    <w:rsid w:val="006B11E8"/>
    <w:rsid w:val="006B14F4"/>
    <w:rsid w:val="006B164D"/>
    <w:rsid w:val="006B1EDD"/>
    <w:rsid w:val="006B253D"/>
    <w:rsid w:val="006B3A0D"/>
    <w:rsid w:val="006B5A6D"/>
    <w:rsid w:val="006C0B20"/>
    <w:rsid w:val="006C43A9"/>
    <w:rsid w:val="006C4BFF"/>
    <w:rsid w:val="006C526C"/>
    <w:rsid w:val="006C5DDF"/>
    <w:rsid w:val="006D1B81"/>
    <w:rsid w:val="006D1CC2"/>
    <w:rsid w:val="006D3764"/>
    <w:rsid w:val="006D4110"/>
    <w:rsid w:val="006D7272"/>
    <w:rsid w:val="006D757C"/>
    <w:rsid w:val="006E0913"/>
    <w:rsid w:val="006E0EAC"/>
    <w:rsid w:val="006E1C75"/>
    <w:rsid w:val="006E2A8F"/>
    <w:rsid w:val="006E601D"/>
    <w:rsid w:val="006E6369"/>
    <w:rsid w:val="006E729C"/>
    <w:rsid w:val="006F13E2"/>
    <w:rsid w:val="006F1661"/>
    <w:rsid w:val="006F27EF"/>
    <w:rsid w:val="006F2FC4"/>
    <w:rsid w:val="006F31E6"/>
    <w:rsid w:val="006F42AE"/>
    <w:rsid w:val="006F483D"/>
    <w:rsid w:val="006F4C7C"/>
    <w:rsid w:val="006F5226"/>
    <w:rsid w:val="006F59C1"/>
    <w:rsid w:val="006F61C3"/>
    <w:rsid w:val="007002B3"/>
    <w:rsid w:val="007006EB"/>
    <w:rsid w:val="00700C78"/>
    <w:rsid w:val="00700D18"/>
    <w:rsid w:val="00700E8A"/>
    <w:rsid w:val="0070380F"/>
    <w:rsid w:val="00704245"/>
    <w:rsid w:val="00704E68"/>
    <w:rsid w:val="007053D1"/>
    <w:rsid w:val="00707D1E"/>
    <w:rsid w:val="0071013A"/>
    <w:rsid w:val="0071021F"/>
    <w:rsid w:val="00710C18"/>
    <w:rsid w:val="00710CA2"/>
    <w:rsid w:val="00711DE6"/>
    <w:rsid w:val="0071417D"/>
    <w:rsid w:val="007144BF"/>
    <w:rsid w:val="0071636F"/>
    <w:rsid w:val="00716738"/>
    <w:rsid w:val="0071701B"/>
    <w:rsid w:val="0071737E"/>
    <w:rsid w:val="00717710"/>
    <w:rsid w:val="00720075"/>
    <w:rsid w:val="00720C55"/>
    <w:rsid w:val="00722212"/>
    <w:rsid w:val="00723696"/>
    <w:rsid w:val="007236A0"/>
    <w:rsid w:val="00724098"/>
    <w:rsid w:val="007241BA"/>
    <w:rsid w:val="00724A68"/>
    <w:rsid w:val="00725860"/>
    <w:rsid w:val="00726DFB"/>
    <w:rsid w:val="007271CC"/>
    <w:rsid w:val="00727DB4"/>
    <w:rsid w:val="0073152E"/>
    <w:rsid w:val="0073269A"/>
    <w:rsid w:val="00732DD7"/>
    <w:rsid w:val="0073427B"/>
    <w:rsid w:val="00740057"/>
    <w:rsid w:val="0074395F"/>
    <w:rsid w:val="0074466C"/>
    <w:rsid w:val="00745ABA"/>
    <w:rsid w:val="00747188"/>
    <w:rsid w:val="007476A8"/>
    <w:rsid w:val="00747AC0"/>
    <w:rsid w:val="007503E9"/>
    <w:rsid w:val="00750D11"/>
    <w:rsid w:val="00751EB2"/>
    <w:rsid w:val="00752A5C"/>
    <w:rsid w:val="0075537D"/>
    <w:rsid w:val="0075730A"/>
    <w:rsid w:val="007601E6"/>
    <w:rsid w:val="0076081E"/>
    <w:rsid w:val="007619DE"/>
    <w:rsid w:val="00762DFB"/>
    <w:rsid w:val="00762F5C"/>
    <w:rsid w:val="00763E4B"/>
    <w:rsid w:val="00764BBD"/>
    <w:rsid w:val="00767693"/>
    <w:rsid w:val="00772D6F"/>
    <w:rsid w:val="00773E39"/>
    <w:rsid w:val="00774D14"/>
    <w:rsid w:val="007761AF"/>
    <w:rsid w:val="0077764E"/>
    <w:rsid w:val="0078051F"/>
    <w:rsid w:val="007805F3"/>
    <w:rsid w:val="0078102F"/>
    <w:rsid w:val="007810D5"/>
    <w:rsid w:val="007826F8"/>
    <w:rsid w:val="007831E5"/>
    <w:rsid w:val="00784457"/>
    <w:rsid w:val="007848DE"/>
    <w:rsid w:val="0078508B"/>
    <w:rsid w:val="0078536A"/>
    <w:rsid w:val="00785DD2"/>
    <w:rsid w:val="00786906"/>
    <w:rsid w:val="0078751E"/>
    <w:rsid w:val="00791023"/>
    <w:rsid w:val="00792084"/>
    <w:rsid w:val="007929D3"/>
    <w:rsid w:val="00793036"/>
    <w:rsid w:val="0079321B"/>
    <w:rsid w:val="0079390A"/>
    <w:rsid w:val="00794229"/>
    <w:rsid w:val="007950EC"/>
    <w:rsid w:val="007958BF"/>
    <w:rsid w:val="00797677"/>
    <w:rsid w:val="00797E82"/>
    <w:rsid w:val="007A029D"/>
    <w:rsid w:val="007A05D3"/>
    <w:rsid w:val="007A277D"/>
    <w:rsid w:val="007A4745"/>
    <w:rsid w:val="007A6AC9"/>
    <w:rsid w:val="007B15F2"/>
    <w:rsid w:val="007B2435"/>
    <w:rsid w:val="007B267B"/>
    <w:rsid w:val="007B340D"/>
    <w:rsid w:val="007B3D93"/>
    <w:rsid w:val="007B5255"/>
    <w:rsid w:val="007B5A06"/>
    <w:rsid w:val="007B5B74"/>
    <w:rsid w:val="007B6A9B"/>
    <w:rsid w:val="007B7B07"/>
    <w:rsid w:val="007B7E76"/>
    <w:rsid w:val="007C037C"/>
    <w:rsid w:val="007C0AC2"/>
    <w:rsid w:val="007C0CDD"/>
    <w:rsid w:val="007C18C1"/>
    <w:rsid w:val="007C2E16"/>
    <w:rsid w:val="007C32C7"/>
    <w:rsid w:val="007C3FFC"/>
    <w:rsid w:val="007C4F56"/>
    <w:rsid w:val="007C6540"/>
    <w:rsid w:val="007C66BF"/>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35FC"/>
    <w:rsid w:val="007F4F6B"/>
    <w:rsid w:val="007F5486"/>
    <w:rsid w:val="007F63D2"/>
    <w:rsid w:val="007F7F8B"/>
    <w:rsid w:val="008011A0"/>
    <w:rsid w:val="00802093"/>
    <w:rsid w:val="008044CB"/>
    <w:rsid w:val="008049BE"/>
    <w:rsid w:val="008054D8"/>
    <w:rsid w:val="0080553A"/>
    <w:rsid w:val="00810440"/>
    <w:rsid w:val="00810AA5"/>
    <w:rsid w:val="00810E18"/>
    <w:rsid w:val="00812136"/>
    <w:rsid w:val="00812CEF"/>
    <w:rsid w:val="008131AE"/>
    <w:rsid w:val="00815A86"/>
    <w:rsid w:val="008166CD"/>
    <w:rsid w:val="00816772"/>
    <w:rsid w:val="00817180"/>
    <w:rsid w:val="00817B9B"/>
    <w:rsid w:val="008214DA"/>
    <w:rsid w:val="00822730"/>
    <w:rsid w:val="008227FA"/>
    <w:rsid w:val="00822B2B"/>
    <w:rsid w:val="00823755"/>
    <w:rsid w:val="008237D3"/>
    <w:rsid w:val="00824936"/>
    <w:rsid w:val="008249FA"/>
    <w:rsid w:val="008250A9"/>
    <w:rsid w:val="00826791"/>
    <w:rsid w:val="008270EE"/>
    <w:rsid w:val="00830F3E"/>
    <w:rsid w:val="0083169D"/>
    <w:rsid w:val="00831B18"/>
    <w:rsid w:val="00831F26"/>
    <w:rsid w:val="00832D09"/>
    <w:rsid w:val="00833D8A"/>
    <w:rsid w:val="008351FF"/>
    <w:rsid w:val="00836A1A"/>
    <w:rsid w:val="0084299C"/>
    <w:rsid w:val="00842ADD"/>
    <w:rsid w:val="00844B2C"/>
    <w:rsid w:val="00844CB2"/>
    <w:rsid w:val="0084615E"/>
    <w:rsid w:val="0084774B"/>
    <w:rsid w:val="00847C8A"/>
    <w:rsid w:val="00850D04"/>
    <w:rsid w:val="00852C3F"/>
    <w:rsid w:val="00852E1F"/>
    <w:rsid w:val="00852E92"/>
    <w:rsid w:val="00852F52"/>
    <w:rsid w:val="00853EBC"/>
    <w:rsid w:val="00854EB0"/>
    <w:rsid w:val="00855BF3"/>
    <w:rsid w:val="00856499"/>
    <w:rsid w:val="00856D07"/>
    <w:rsid w:val="0085764E"/>
    <w:rsid w:val="00857D2D"/>
    <w:rsid w:val="00860D22"/>
    <w:rsid w:val="008625BC"/>
    <w:rsid w:val="008643E2"/>
    <w:rsid w:val="00864DA9"/>
    <w:rsid w:val="00865755"/>
    <w:rsid w:val="0086686C"/>
    <w:rsid w:val="008671E4"/>
    <w:rsid w:val="008673AC"/>
    <w:rsid w:val="008674EE"/>
    <w:rsid w:val="00867553"/>
    <w:rsid w:val="00867BEB"/>
    <w:rsid w:val="00867F93"/>
    <w:rsid w:val="008707B1"/>
    <w:rsid w:val="00871330"/>
    <w:rsid w:val="00871390"/>
    <w:rsid w:val="0087180E"/>
    <w:rsid w:val="00872479"/>
    <w:rsid w:val="00873900"/>
    <w:rsid w:val="00873937"/>
    <w:rsid w:val="00873C32"/>
    <w:rsid w:val="008749FC"/>
    <w:rsid w:val="00877B4D"/>
    <w:rsid w:val="00877C23"/>
    <w:rsid w:val="00880874"/>
    <w:rsid w:val="0088183B"/>
    <w:rsid w:val="00882D2F"/>
    <w:rsid w:val="00883BD5"/>
    <w:rsid w:val="00885AA3"/>
    <w:rsid w:val="00887DA8"/>
    <w:rsid w:val="00891010"/>
    <w:rsid w:val="00891BFE"/>
    <w:rsid w:val="0089224E"/>
    <w:rsid w:val="00892F75"/>
    <w:rsid w:val="00894055"/>
    <w:rsid w:val="0089444F"/>
    <w:rsid w:val="00894590"/>
    <w:rsid w:val="00896534"/>
    <w:rsid w:val="00897917"/>
    <w:rsid w:val="00897954"/>
    <w:rsid w:val="00897A91"/>
    <w:rsid w:val="008A0310"/>
    <w:rsid w:val="008A0AFC"/>
    <w:rsid w:val="008A0D16"/>
    <w:rsid w:val="008A1343"/>
    <w:rsid w:val="008A19AB"/>
    <w:rsid w:val="008A1A3C"/>
    <w:rsid w:val="008A322E"/>
    <w:rsid w:val="008A3643"/>
    <w:rsid w:val="008A3C52"/>
    <w:rsid w:val="008A5B0F"/>
    <w:rsid w:val="008A7369"/>
    <w:rsid w:val="008A7397"/>
    <w:rsid w:val="008B0AB3"/>
    <w:rsid w:val="008B335A"/>
    <w:rsid w:val="008B39BF"/>
    <w:rsid w:val="008B4270"/>
    <w:rsid w:val="008B51F1"/>
    <w:rsid w:val="008B5B44"/>
    <w:rsid w:val="008B657C"/>
    <w:rsid w:val="008B7F94"/>
    <w:rsid w:val="008C082C"/>
    <w:rsid w:val="008C1711"/>
    <w:rsid w:val="008C1B79"/>
    <w:rsid w:val="008C215B"/>
    <w:rsid w:val="008C3920"/>
    <w:rsid w:val="008C3AB4"/>
    <w:rsid w:val="008C4CA6"/>
    <w:rsid w:val="008C5A43"/>
    <w:rsid w:val="008C6770"/>
    <w:rsid w:val="008D3C05"/>
    <w:rsid w:val="008D546B"/>
    <w:rsid w:val="008D568F"/>
    <w:rsid w:val="008D623A"/>
    <w:rsid w:val="008D631F"/>
    <w:rsid w:val="008D6988"/>
    <w:rsid w:val="008D76B7"/>
    <w:rsid w:val="008E01CB"/>
    <w:rsid w:val="008E0D27"/>
    <w:rsid w:val="008E1E81"/>
    <w:rsid w:val="008E2864"/>
    <w:rsid w:val="008E3F73"/>
    <w:rsid w:val="008E5886"/>
    <w:rsid w:val="008E5F2E"/>
    <w:rsid w:val="008F17FF"/>
    <w:rsid w:val="008F5ACB"/>
    <w:rsid w:val="008F697B"/>
    <w:rsid w:val="008F6A3A"/>
    <w:rsid w:val="008F7034"/>
    <w:rsid w:val="0090022A"/>
    <w:rsid w:val="00900C29"/>
    <w:rsid w:val="00901737"/>
    <w:rsid w:val="00902432"/>
    <w:rsid w:val="0090299A"/>
    <w:rsid w:val="009042B7"/>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B9A"/>
    <w:rsid w:val="00930722"/>
    <w:rsid w:val="009309BA"/>
    <w:rsid w:val="009309D2"/>
    <w:rsid w:val="00931AC2"/>
    <w:rsid w:val="00934E76"/>
    <w:rsid w:val="00940436"/>
    <w:rsid w:val="00940FC7"/>
    <w:rsid w:val="00941761"/>
    <w:rsid w:val="0094288A"/>
    <w:rsid w:val="00943BF0"/>
    <w:rsid w:val="00943BF7"/>
    <w:rsid w:val="009456B6"/>
    <w:rsid w:val="009474E3"/>
    <w:rsid w:val="009511F6"/>
    <w:rsid w:val="00952122"/>
    <w:rsid w:val="0095219F"/>
    <w:rsid w:val="0095272B"/>
    <w:rsid w:val="00953A9A"/>
    <w:rsid w:val="009540C3"/>
    <w:rsid w:val="00954809"/>
    <w:rsid w:val="00955998"/>
    <w:rsid w:val="0096060F"/>
    <w:rsid w:val="009635BE"/>
    <w:rsid w:val="00963804"/>
    <w:rsid w:val="009656D8"/>
    <w:rsid w:val="0096723B"/>
    <w:rsid w:val="00970B5F"/>
    <w:rsid w:val="009719F9"/>
    <w:rsid w:val="00971B7B"/>
    <w:rsid w:val="00971B7C"/>
    <w:rsid w:val="009737FA"/>
    <w:rsid w:val="00975277"/>
    <w:rsid w:val="00975B55"/>
    <w:rsid w:val="00976D2D"/>
    <w:rsid w:val="0097720D"/>
    <w:rsid w:val="0098174A"/>
    <w:rsid w:val="0098345B"/>
    <w:rsid w:val="009842E3"/>
    <w:rsid w:val="00986A2C"/>
    <w:rsid w:val="00986B19"/>
    <w:rsid w:val="00987A13"/>
    <w:rsid w:val="00990116"/>
    <w:rsid w:val="0099013E"/>
    <w:rsid w:val="009901A5"/>
    <w:rsid w:val="009906F8"/>
    <w:rsid w:val="00992735"/>
    <w:rsid w:val="00992884"/>
    <w:rsid w:val="00993143"/>
    <w:rsid w:val="00993489"/>
    <w:rsid w:val="009938D6"/>
    <w:rsid w:val="00993BC3"/>
    <w:rsid w:val="00993C63"/>
    <w:rsid w:val="00994E68"/>
    <w:rsid w:val="009951E7"/>
    <w:rsid w:val="00996263"/>
    <w:rsid w:val="009976BC"/>
    <w:rsid w:val="00997B81"/>
    <w:rsid w:val="009A0642"/>
    <w:rsid w:val="009A0DAC"/>
    <w:rsid w:val="009A157B"/>
    <w:rsid w:val="009A2259"/>
    <w:rsid w:val="009A38DB"/>
    <w:rsid w:val="009A40D0"/>
    <w:rsid w:val="009A4161"/>
    <w:rsid w:val="009A5A8A"/>
    <w:rsid w:val="009A5E11"/>
    <w:rsid w:val="009A5FBD"/>
    <w:rsid w:val="009B1167"/>
    <w:rsid w:val="009B2B5F"/>
    <w:rsid w:val="009B404B"/>
    <w:rsid w:val="009B4C1B"/>
    <w:rsid w:val="009B5F1F"/>
    <w:rsid w:val="009B645F"/>
    <w:rsid w:val="009B6634"/>
    <w:rsid w:val="009B6A77"/>
    <w:rsid w:val="009B7309"/>
    <w:rsid w:val="009C024A"/>
    <w:rsid w:val="009C0A5E"/>
    <w:rsid w:val="009C11D8"/>
    <w:rsid w:val="009C14A6"/>
    <w:rsid w:val="009C26AB"/>
    <w:rsid w:val="009C38EB"/>
    <w:rsid w:val="009C40DB"/>
    <w:rsid w:val="009C4D21"/>
    <w:rsid w:val="009C7786"/>
    <w:rsid w:val="009C77D6"/>
    <w:rsid w:val="009C7CC6"/>
    <w:rsid w:val="009D006C"/>
    <w:rsid w:val="009D00A1"/>
    <w:rsid w:val="009D080B"/>
    <w:rsid w:val="009D16E2"/>
    <w:rsid w:val="009D2942"/>
    <w:rsid w:val="009D308F"/>
    <w:rsid w:val="009D31BB"/>
    <w:rsid w:val="009D3E5A"/>
    <w:rsid w:val="009D3EA3"/>
    <w:rsid w:val="009D4B7F"/>
    <w:rsid w:val="009D4E60"/>
    <w:rsid w:val="009D7C29"/>
    <w:rsid w:val="009E0393"/>
    <w:rsid w:val="009E0652"/>
    <w:rsid w:val="009E0739"/>
    <w:rsid w:val="009E0B98"/>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5CF0"/>
    <w:rsid w:val="00A07096"/>
    <w:rsid w:val="00A077EE"/>
    <w:rsid w:val="00A07A8F"/>
    <w:rsid w:val="00A11737"/>
    <w:rsid w:val="00A12777"/>
    <w:rsid w:val="00A13543"/>
    <w:rsid w:val="00A138FF"/>
    <w:rsid w:val="00A1404A"/>
    <w:rsid w:val="00A14DBA"/>
    <w:rsid w:val="00A170A0"/>
    <w:rsid w:val="00A1772F"/>
    <w:rsid w:val="00A201C2"/>
    <w:rsid w:val="00A20711"/>
    <w:rsid w:val="00A208B8"/>
    <w:rsid w:val="00A23D97"/>
    <w:rsid w:val="00A25A2C"/>
    <w:rsid w:val="00A25BC6"/>
    <w:rsid w:val="00A25CDE"/>
    <w:rsid w:val="00A26A7D"/>
    <w:rsid w:val="00A325B1"/>
    <w:rsid w:val="00A32BAC"/>
    <w:rsid w:val="00A402E4"/>
    <w:rsid w:val="00A40693"/>
    <w:rsid w:val="00A41013"/>
    <w:rsid w:val="00A41030"/>
    <w:rsid w:val="00A41E17"/>
    <w:rsid w:val="00A42351"/>
    <w:rsid w:val="00A44621"/>
    <w:rsid w:val="00A46189"/>
    <w:rsid w:val="00A46B9D"/>
    <w:rsid w:val="00A4715C"/>
    <w:rsid w:val="00A50050"/>
    <w:rsid w:val="00A500DC"/>
    <w:rsid w:val="00A5081B"/>
    <w:rsid w:val="00A51200"/>
    <w:rsid w:val="00A51DA8"/>
    <w:rsid w:val="00A52D92"/>
    <w:rsid w:val="00A53858"/>
    <w:rsid w:val="00A53B57"/>
    <w:rsid w:val="00A54D14"/>
    <w:rsid w:val="00A56402"/>
    <w:rsid w:val="00A56DF0"/>
    <w:rsid w:val="00A576BE"/>
    <w:rsid w:val="00A600CB"/>
    <w:rsid w:val="00A61B0B"/>
    <w:rsid w:val="00A61EBD"/>
    <w:rsid w:val="00A620D9"/>
    <w:rsid w:val="00A62430"/>
    <w:rsid w:val="00A62E10"/>
    <w:rsid w:val="00A64E3E"/>
    <w:rsid w:val="00A672EE"/>
    <w:rsid w:val="00A67ADF"/>
    <w:rsid w:val="00A705C3"/>
    <w:rsid w:val="00A70619"/>
    <w:rsid w:val="00A70806"/>
    <w:rsid w:val="00A70A7C"/>
    <w:rsid w:val="00A70E80"/>
    <w:rsid w:val="00A71D4B"/>
    <w:rsid w:val="00A72BEB"/>
    <w:rsid w:val="00A732DE"/>
    <w:rsid w:val="00A73384"/>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91E"/>
    <w:rsid w:val="00A95D81"/>
    <w:rsid w:val="00AA1237"/>
    <w:rsid w:val="00AA2806"/>
    <w:rsid w:val="00AA325D"/>
    <w:rsid w:val="00AA3304"/>
    <w:rsid w:val="00AA3549"/>
    <w:rsid w:val="00AA5718"/>
    <w:rsid w:val="00AA5B38"/>
    <w:rsid w:val="00AA68AF"/>
    <w:rsid w:val="00AA7397"/>
    <w:rsid w:val="00AA7803"/>
    <w:rsid w:val="00AB0045"/>
    <w:rsid w:val="00AB343E"/>
    <w:rsid w:val="00AB577F"/>
    <w:rsid w:val="00AB7998"/>
    <w:rsid w:val="00AB7AE6"/>
    <w:rsid w:val="00AC07EB"/>
    <w:rsid w:val="00AC1F4B"/>
    <w:rsid w:val="00AC2822"/>
    <w:rsid w:val="00AC452E"/>
    <w:rsid w:val="00AC5E5B"/>
    <w:rsid w:val="00AC6B72"/>
    <w:rsid w:val="00AC6C68"/>
    <w:rsid w:val="00AC71F4"/>
    <w:rsid w:val="00AC7F56"/>
    <w:rsid w:val="00AD018A"/>
    <w:rsid w:val="00AD09DB"/>
    <w:rsid w:val="00AD0A37"/>
    <w:rsid w:val="00AD10A0"/>
    <w:rsid w:val="00AD29EA"/>
    <w:rsid w:val="00AD2FA9"/>
    <w:rsid w:val="00AD3A3E"/>
    <w:rsid w:val="00AD4EB6"/>
    <w:rsid w:val="00AD58FF"/>
    <w:rsid w:val="00AD6BC7"/>
    <w:rsid w:val="00AD7457"/>
    <w:rsid w:val="00AD76F7"/>
    <w:rsid w:val="00AE0FB5"/>
    <w:rsid w:val="00AE1068"/>
    <w:rsid w:val="00AE11E5"/>
    <w:rsid w:val="00AE1A02"/>
    <w:rsid w:val="00AE2379"/>
    <w:rsid w:val="00AE5652"/>
    <w:rsid w:val="00AE5919"/>
    <w:rsid w:val="00AE61ED"/>
    <w:rsid w:val="00AF0F7A"/>
    <w:rsid w:val="00AF18C8"/>
    <w:rsid w:val="00AF2354"/>
    <w:rsid w:val="00AF3FC5"/>
    <w:rsid w:val="00AF4C8E"/>
    <w:rsid w:val="00AF5F1B"/>
    <w:rsid w:val="00AF6B39"/>
    <w:rsid w:val="00AF6B95"/>
    <w:rsid w:val="00AF77EF"/>
    <w:rsid w:val="00B000FF"/>
    <w:rsid w:val="00B00899"/>
    <w:rsid w:val="00B00D21"/>
    <w:rsid w:val="00B010AA"/>
    <w:rsid w:val="00B017F4"/>
    <w:rsid w:val="00B0213A"/>
    <w:rsid w:val="00B02239"/>
    <w:rsid w:val="00B03CCC"/>
    <w:rsid w:val="00B04445"/>
    <w:rsid w:val="00B0504F"/>
    <w:rsid w:val="00B0598F"/>
    <w:rsid w:val="00B05C7D"/>
    <w:rsid w:val="00B06242"/>
    <w:rsid w:val="00B068E2"/>
    <w:rsid w:val="00B075EB"/>
    <w:rsid w:val="00B07CD9"/>
    <w:rsid w:val="00B07E57"/>
    <w:rsid w:val="00B1159E"/>
    <w:rsid w:val="00B11BBD"/>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BFA"/>
    <w:rsid w:val="00B33F84"/>
    <w:rsid w:val="00B40296"/>
    <w:rsid w:val="00B4120B"/>
    <w:rsid w:val="00B422C1"/>
    <w:rsid w:val="00B4235A"/>
    <w:rsid w:val="00B42B8C"/>
    <w:rsid w:val="00B4419B"/>
    <w:rsid w:val="00B44975"/>
    <w:rsid w:val="00B451E7"/>
    <w:rsid w:val="00B45422"/>
    <w:rsid w:val="00B45F2E"/>
    <w:rsid w:val="00B46311"/>
    <w:rsid w:val="00B46510"/>
    <w:rsid w:val="00B4675D"/>
    <w:rsid w:val="00B47274"/>
    <w:rsid w:val="00B47C67"/>
    <w:rsid w:val="00B507BB"/>
    <w:rsid w:val="00B50E98"/>
    <w:rsid w:val="00B51025"/>
    <w:rsid w:val="00B51AA8"/>
    <w:rsid w:val="00B52C94"/>
    <w:rsid w:val="00B5569C"/>
    <w:rsid w:val="00B55C46"/>
    <w:rsid w:val="00B56AB1"/>
    <w:rsid w:val="00B56AD9"/>
    <w:rsid w:val="00B56DF9"/>
    <w:rsid w:val="00B57622"/>
    <w:rsid w:val="00B57C1B"/>
    <w:rsid w:val="00B606FC"/>
    <w:rsid w:val="00B60E5B"/>
    <w:rsid w:val="00B61A34"/>
    <w:rsid w:val="00B64580"/>
    <w:rsid w:val="00B645CB"/>
    <w:rsid w:val="00B65D7F"/>
    <w:rsid w:val="00B66849"/>
    <w:rsid w:val="00B66CAC"/>
    <w:rsid w:val="00B675FC"/>
    <w:rsid w:val="00B73191"/>
    <w:rsid w:val="00B732EB"/>
    <w:rsid w:val="00B73433"/>
    <w:rsid w:val="00B74FD6"/>
    <w:rsid w:val="00B7574A"/>
    <w:rsid w:val="00B76E31"/>
    <w:rsid w:val="00B76EB9"/>
    <w:rsid w:val="00B77EAE"/>
    <w:rsid w:val="00B8011A"/>
    <w:rsid w:val="00B8099A"/>
    <w:rsid w:val="00B81807"/>
    <w:rsid w:val="00B82115"/>
    <w:rsid w:val="00B8251C"/>
    <w:rsid w:val="00B82B6C"/>
    <w:rsid w:val="00B833A7"/>
    <w:rsid w:val="00B83848"/>
    <w:rsid w:val="00B84191"/>
    <w:rsid w:val="00B842B3"/>
    <w:rsid w:val="00B84A8C"/>
    <w:rsid w:val="00B84E34"/>
    <w:rsid w:val="00B851B4"/>
    <w:rsid w:val="00B85EB9"/>
    <w:rsid w:val="00B85F14"/>
    <w:rsid w:val="00B870D5"/>
    <w:rsid w:val="00B90AE5"/>
    <w:rsid w:val="00B91330"/>
    <w:rsid w:val="00B92455"/>
    <w:rsid w:val="00B93219"/>
    <w:rsid w:val="00B95C38"/>
    <w:rsid w:val="00B95F1E"/>
    <w:rsid w:val="00B96264"/>
    <w:rsid w:val="00B96A1E"/>
    <w:rsid w:val="00BA110C"/>
    <w:rsid w:val="00BA26D4"/>
    <w:rsid w:val="00BA437A"/>
    <w:rsid w:val="00BA4E00"/>
    <w:rsid w:val="00BA52E4"/>
    <w:rsid w:val="00BA599E"/>
    <w:rsid w:val="00BA708D"/>
    <w:rsid w:val="00BA7D3D"/>
    <w:rsid w:val="00BB0060"/>
    <w:rsid w:val="00BB017F"/>
    <w:rsid w:val="00BB2D76"/>
    <w:rsid w:val="00BB3C60"/>
    <w:rsid w:val="00BB51A1"/>
    <w:rsid w:val="00BB54DC"/>
    <w:rsid w:val="00BB6404"/>
    <w:rsid w:val="00BB6CAC"/>
    <w:rsid w:val="00BB6CB7"/>
    <w:rsid w:val="00BC0757"/>
    <w:rsid w:val="00BC2A4D"/>
    <w:rsid w:val="00BC3096"/>
    <w:rsid w:val="00BC37D0"/>
    <w:rsid w:val="00BC4BC6"/>
    <w:rsid w:val="00BD1024"/>
    <w:rsid w:val="00BD1048"/>
    <w:rsid w:val="00BD1619"/>
    <w:rsid w:val="00BD184C"/>
    <w:rsid w:val="00BD242A"/>
    <w:rsid w:val="00BD2FAF"/>
    <w:rsid w:val="00BD3300"/>
    <w:rsid w:val="00BD3D31"/>
    <w:rsid w:val="00BD46E9"/>
    <w:rsid w:val="00BD5DBC"/>
    <w:rsid w:val="00BD7EAB"/>
    <w:rsid w:val="00BE0117"/>
    <w:rsid w:val="00BE1C6E"/>
    <w:rsid w:val="00BE21AC"/>
    <w:rsid w:val="00BE25FF"/>
    <w:rsid w:val="00BE3197"/>
    <w:rsid w:val="00BE31D9"/>
    <w:rsid w:val="00BE353F"/>
    <w:rsid w:val="00BE43CC"/>
    <w:rsid w:val="00BE565A"/>
    <w:rsid w:val="00BE6095"/>
    <w:rsid w:val="00BE672D"/>
    <w:rsid w:val="00BE6ED4"/>
    <w:rsid w:val="00BF0758"/>
    <w:rsid w:val="00BF0EC2"/>
    <w:rsid w:val="00BF3AF2"/>
    <w:rsid w:val="00BF40E3"/>
    <w:rsid w:val="00BF4E52"/>
    <w:rsid w:val="00BF7F73"/>
    <w:rsid w:val="00C02212"/>
    <w:rsid w:val="00C0249A"/>
    <w:rsid w:val="00C024A5"/>
    <w:rsid w:val="00C03422"/>
    <w:rsid w:val="00C0394B"/>
    <w:rsid w:val="00C04CA4"/>
    <w:rsid w:val="00C05846"/>
    <w:rsid w:val="00C06E42"/>
    <w:rsid w:val="00C1066D"/>
    <w:rsid w:val="00C10E82"/>
    <w:rsid w:val="00C117E3"/>
    <w:rsid w:val="00C11A1F"/>
    <w:rsid w:val="00C121EB"/>
    <w:rsid w:val="00C12E2B"/>
    <w:rsid w:val="00C13F1B"/>
    <w:rsid w:val="00C14F05"/>
    <w:rsid w:val="00C150FE"/>
    <w:rsid w:val="00C15B6E"/>
    <w:rsid w:val="00C15CF6"/>
    <w:rsid w:val="00C164FC"/>
    <w:rsid w:val="00C169D2"/>
    <w:rsid w:val="00C16A96"/>
    <w:rsid w:val="00C16C52"/>
    <w:rsid w:val="00C16EE8"/>
    <w:rsid w:val="00C173F1"/>
    <w:rsid w:val="00C17A33"/>
    <w:rsid w:val="00C2375A"/>
    <w:rsid w:val="00C23F3D"/>
    <w:rsid w:val="00C247B1"/>
    <w:rsid w:val="00C251AB"/>
    <w:rsid w:val="00C257F0"/>
    <w:rsid w:val="00C2590E"/>
    <w:rsid w:val="00C2602D"/>
    <w:rsid w:val="00C2619E"/>
    <w:rsid w:val="00C26A74"/>
    <w:rsid w:val="00C27BBE"/>
    <w:rsid w:val="00C302C3"/>
    <w:rsid w:val="00C303D9"/>
    <w:rsid w:val="00C30AC2"/>
    <w:rsid w:val="00C31375"/>
    <w:rsid w:val="00C313A3"/>
    <w:rsid w:val="00C32FE2"/>
    <w:rsid w:val="00C33EED"/>
    <w:rsid w:val="00C33F5C"/>
    <w:rsid w:val="00C349F2"/>
    <w:rsid w:val="00C379F9"/>
    <w:rsid w:val="00C37DD1"/>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4A4"/>
    <w:rsid w:val="00C57DAB"/>
    <w:rsid w:val="00C604B0"/>
    <w:rsid w:val="00C63AC2"/>
    <w:rsid w:val="00C64934"/>
    <w:rsid w:val="00C65CF4"/>
    <w:rsid w:val="00C701EE"/>
    <w:rsid w:val="00C708BF"/>
    <w:rsid w:val="00C71D71"/>
    <w:rsid w:val="00C72333"/>
    <w:rsid w:val="00C72CA2"/>
    <w:rsid w:val="00C7354C"/>
    <w:rsid w:val="00C74083"/>
    <w:rsid w:val="00C74103"/>
    <w:rsid w:val="00C7517D"/>
    <w:rsid w:val="00C7729B"/>
    <w:rsid w:val="00C80A3B"/>
    <w:rsid w:val="00C8166F"/>
    <w:rsid w:val="00C8241F"/>
    <w:rsid w:val="00C85D95"/>
    <w:rsid w:val="00C878BD"/>
    <w:rsid w:val="00C90A7B"/>
    <w:rsid w:val="00C90BC1"/>
    <w:rsid w:val="00C90CF2"/>
    <w:rsid w:val="00C9215D"/>
    <w:rsid w:val="00C925E2"/>
    <w:rsid w:val="00C92CE0"/>
    <w:rsid w:val="00C93014"/>
    <w:rsid w:val="00C9447B"/>
    <w:rsid w:val="00C94BF3"/>
    <w:rsid w:val="00C9608B"/>
    <w:rsid w:val="00C96A07"/>
    <w:rsid w:val="00CA15FE"/>
    <w:rsid w:val="00CA24B7"/>
    <w:rsid w:val="00CA344C"/>
    <w:rsid w:val="00CA390A"/>
    <w:rsid w:val="00CA3A72"/>
    <w:rsid w:val="00CA4A30"/>
    <w:rsid w:val="00CB0D09"/>
    <w:rsid w:val="00CB1938"/>
    <w:rsid w:val="00CB1CC5"/>
    <w:rsid w:val="00CB22B8"/>
    <w:rsid w:val="00CB334C"/>
    <w:rsid w:val="00CB4D3C"/>
    <w:rsid w:val="00CB4D4F"/>
    <w:rsid w:val="00CB4E35"/>
    <w:rsid w:val="00CB62BD"/>
    <w:rsid w:val="00CB65DC"/>
    <w:rsid w:val="00CB6804"/>
    <w:rsid w:val="00CB7825"/>
    <w:rsid w:val="00CB7F43"/>
    <w:rsid w:val="00CC20A0"/>
    <w:rsid w:val="00CC26F1"/>
    <w:rsid w:val="00CC275D"/>
    <w:rsid w:val="00CC4D89"/>
    <w:rsid w:val="00CC5571"/>
    <w:rsid w:val="00CC705C"/>
    <w:rsid w:val="00CC71A9"/>
    <w:rsid w:val="00CD16AC"/>
    <w:rsid w:val="00CD31E3"/>
    <w:rsid w:val="00CD4969"/>
    <w:rsid w:val="00CD5400"/>
    <w:rsid w:val="00CD59D6"/>
    <w:rsid w:val="00CD5CBD"/>
    <w:rsid w:val="00CD5F47"/>
    <w:rsid w:val="00CD63A7"/>
    <w:rsid w:val="00CD655E"/>
    <w:rsid w:val="00CD66A4"/>
    <w:rsid w:val="00CD6DA1"/>
    <w:rsid w:val="00CD7BAE"/>
    <w:rsid w:val="00CE0836"/>
    <w:rsid w:val="00CE0B06"/>
    <w:rsid w:val="00CE1AC7"/>
    <w:rsid w:val="00CE36E9"/>
    <w:rsid w:val="00CE42EE"/>
    <w:rsid w:val="00CE4FA8"/>
    <w:rsid w:val="00CE7E8F"/>
    <w:rsid w:val="00CF23C8"/>
    <w:rsid w:val="00CF2AEB"/>
    <w:rsid w:val="00CF2E57"/>
    <w:rsid w:val="00CF3B74"/>
    <w:rsid w:val="00CF43CF"/>
    <w:rsid w:val="00CF4B97"/>
    <w:rsid w:val="00CF4CD2"/>
    <w:rsid w:val="00CF66F8"/>
    <w:rsid w:val="00CF6ED7"/>
    <w:rsid w:val="00CF75D9"/>
    <w:rsid w:val="00D00913"/>
    <w:rsid w:val="00D01083"/>
    <w:rsid w:val="00D023A1"/>
    <w:rsid w:val="00D02F09"/>
    <w:rsid w:val="00D03468"/>
    <w:rsid w:val="00D03FC3"/>
    <w:rsid w:val="00D041D7"/>
    <w:rsid w:val="00D0698A"/>
    <w:rsid w:val="00D10D33"/>
    <w:rsid w:val="00D114BD"/>
    <w:rsid w:val="00D11CF6"/>
    <w:rsid w:val="00D12425"/>
    <w:rsid w:val="00D12A75"/>
    <w:rsid w:val="00D12AA5"/>
    <w:rsid w:val="00D15AB8"/>
    <w:rsid w:val="00D16478"/>
    <w:rsid w:val="00D16803"/>
    <w:rsid w:val="00D17BEC"/>
    <w:rsid w:val="00D20167"/>
    <w:rsid w:val="00D203AF"/>
    <w:rsid w:val="00D20AE2"/>
    <w:rsid w:val="00D21587"/>
    <w:rsid w:val="00D2298B"/>
    <w:rsid w:val="00D23AC1"/>
    <w:rsid w:val="00D2411E"/>
    <w:rsid w:val="00D244E4"/>
    <w:rsid w:val="00D24612"/>
    <w:rsid w:val="00D24C77"/>
    <w:rsid w:val="00D25BE9"/>
    <w:rsid w:val="00D26182"/>
    <w:rsid w:val="00D27877"/>
    <w:rsid w:val="00D27AEE"/>
    <w:rsid w:val="00D30667"/>
    <w:rsid w:val="00D30CA4"/>
    <w:rsid w:val="00D31F7A"/>
    <w:rsid w:val="00D35DFF"/>
    <w:rsid w:val="00D35E98"/>
    <w:rsid w:val="00D36B1C"/>
    <w:rsid w:val="00D37A4A"/>
    <w:rsid w:val="00D37E72"/>
    <w:rsid w:val="00D37FCE"/>
    <w:rsid w:val="00D41BA9"/>
    <w:rsid w:val="00D4201B"/>
    <w:rsid w:val="00D43EF9"/>
    <w:rsid w:val="00D4533F"/>
    <w:rsid w:val="00D47A2C"/>
    <w:rsid w:val="00D47E08"/>
    <w:rsid w:val="00D50539"/>
    <w:rsid w:val="00D51767"/>
    <w:rsid w:val="00D519AA"/>
    <w:rsid w:val="00D52576"/>
    <w:rsid w:val="00D528E2"/>
    <w:rsid w:val="00D52BD1"/>
    <w:rsid w:val="00D53115"/>
    <w:rsid w:val="00D53EF6"/>
    <w:rsid w:val="00D55298"/>
    <w:rsid w:val="00D553D8"/>
    <w:rsid w:val="00D569F1"/>
    <w:rsid w:val="00D575B7"/>
    <w:rsid w:val="00D57AE9"/>
    <w:rsid w:val="00D57E18"/>
    <w:rsid w:val="00D6115A"/>
    <w:rsid w:val="00D6148E"/>
    <w:rsid w:val="00D61A39"/>
    <w:rsid w:val="00D621DC"/>
    <w:rsid w:val="00D64289"/>
    <w:rsid w:val="00D65910"/>
    <w:rsid w:val="00D65B46"/>
    <w:rsid w:val="00D66510"/>
    <w:rsid w:val="00D67D09"/>
    <w:rsid w:val="00D70A85"/>
    <w:rsid w:val="00D70C7B"/>
    <w:rsid w:val="00D7131B"/>
    <w:rsid w:val="00D716D3"/>
    <w:rsid w:val="00D728F6"/>
    <w:rsid w:val="00D74F50"/>
    <w:rsid w:val="00D75A56"/>
    <w:rsid w:val="00D76142"/>
    <w:rsid w:val="00D76D7D"/>
    <w:rsid w:val="00D77964"/>
    <w:rsid w:val="00D801D7"/>
    <w:rsid w:val="00D80E9B"/>
    <w:rsid w:val="00D815BA"/>
    <w:rsid w:val="00D81EFE"/>
    <w:rsid w:val="00D8264D"/>
    <w:rsid w:val="00D84287"/>
    <w:rsid w:val="00D86285"/>
    <w:rsid w:val="00D90F75"/>
    <w:rsid w:val="00D91D9F"/>
    <w:rsid w:val="00D937DA"/>
    <w:rsid w:val="00D93AB6"/>
    <w:rsid w:val="00D941B5"/>
    <w:rsid w:val="00D9530B"/>
    <w:rsid w:val="00D95A67"/>
    <w:rsid w:val="00D972C7"/>
    <w:rsid w:val="00DA082D"/>
    <w:rsid w:val="00DA098B"/>
    <w:rsid w:val="00DA1F93"/>
    <w:rsid w:val="00DA3B5C"/>
    <w:rsid w:val="00DA4FED"/>
    <w:rsid w:val="00DA5424"/>
    <w:rsid w:val="00DA5FFA"/>
    <w:rsid w:val="00DA7CB5"/>
    <w:rsid w:val="00DB0CF2"/>
    <w:rsid w:val="00DB11B8"/>
    <w:rsid w:val="00DB26E1"/>
    <w:rsid w:val="00DB2EC3"/>
    <w:rsid w:val="00DB4FE2"/>
    <w:rsid w:val="00DB55A1"/>
    <w:rsid w:val="00DB5EBB"/>
    <w:rsid w:val="00DC0F37"/>
    <w:rsid w:val="00DC1282"/>
    <w:rsid w:val="00DC171D"/>
    <w:rsid w:val="00DC2115"/>
    <w:rsid w:val="00DC2D46"/>
    <w:rsid w:val="00DC31EE"/>
    <w:rsid w:val="00DC4480"/>
    <w:rsid w:val="00DC4EF4"/>
    <w:rsid w:val="00DC7626"/>
    <w:rsid w:val="00DC7F46"/>
    <w:rsid w:val="00DD00DA"/>
    <w:rsid w:val="00DD036D"/>
    <w:rsid w:val="00DD05E3"/>
    <w:rsid w:val="00DD10E8"/>
    <w:rsid w:val="00DD1A55"/>
    <w:rsid w:val="00DD1D71"/>
    <w:rsid w:val="00DD25C1"/>
    <w:rsid w:val="00DD3147"/>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A6"/>
    <w:rsid w:val="00DF302D"/>
    <w:rsid w:val="00DF4446"/>
    <w:rsid w:val="00DF691D"/>
    <w:rsid w:val="00DF6A0F"/>
    <w:rsid w:val="00DF7093"/>
    <w:rsid w:val="00DF7870"/>
    <w:rsid w:val="00E003A8"/>
    <w:rsid w:val="00E012CB"/>
    <w:rsid w:val="00E014A3"/>
    <w:rsid w:val="00E018E5"/>
    <w:rsid w:val="00E02C09"/>
    <w:rsid w:val="00E035F6"/>
    <w:rsid w:val="00E03EB1"/>
    <w:rsid w:val="00E042F7"/>
    <w:rsid w:val="00E05273"/>
    <w:rsid w:val="00E07EA8"/>
    <w:rsid w:val="00E106B5"/>
    <w:rsid w:val="00E10DA7"/>
    <w:rsid w:val="00E116C2"/>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1DC"/>
    <w:rsid w:val="00E35CC2"/>
    <w:rsid w:val="00E365CB"/>
    <w:rsid w:val="00E37FD4"/>
    <w:rsid w:val="00E41D21"/>
    <w:rsid w:val="00E4245C"/>
    <w:rsid w:val="00E42FE0"/>
    <w:rsid w:val="00E435BB"/>
    <w:rsid w:val="00E439CC"/>
    <w:rsid w:val="00E440E1"/>
    <w:rsid w:val="00E4430E"/>
    <w:rsid w:val="00E44588"/>
    <w:rsid w:val="00E44C2B"/>
    <w:rsid w:val="00E45F7F"/>
    <w:rsid w:val="00E46926"/>
    <w:rsid w:val="00E472B5"/>
    <w:rsid w:val="00E474C7"/>
    <w:rsid w:val="00E477CD"/>
    <w:rsid w:val="00E50131"/>
    <w:rsid w:val="00E50497"/>
    <w:rsid w:val="00E517D5"/>
    <w:rsid w:val="00E52342"/>
    <w:rsid w:val="00E52A2D"/>
    <w:rsid w:val="00E54843"/>
    <w:rsid w:val="00E54957"/>
    <w:rsid w:val="00E55AEB"/>
    <w:rsid w:val="00E56388"/>
    <w:rsid w:val="00E6207E"/>
    <w:rsid w:val="00E6537A"/>
    <w:rsid w:val="00E6542E"/>
    <w:rsid w:val="00E6568F"/>
    <w:rsid w:val="00E6613E"/>
    <w:rsid w:val="00E67C0A"/>
    <w:rsid w:val="00E701A8"/>
    <w:rsid w:val="00E70342"/>
    <w:rsid w:val="00E71FA2"/>
    <w:rsid w:val="00E74939"/>
    <w:rsid w:val="00E74E5B"/>
    <w:rsid w:val="00E75863"/>
    <w:rsid w:val="00E7604C"/>
    <w:rsid w:val="00E7670D"/>
    <w:rsid w:val="00E806C5"/>
    <w:rsid w:val="00E80851"/>
    <w:rsid w:val="00E80F1D"/>
    <w:rsid w:val="00E81FA3"/>
    <w:rsid w:val="00E824A6"/>
    <w:rsid w:val="00E824C2"/>
    <w:rsid w:val="00E83136"/>
    <w:rsid w:val="00E8332B"/>
    <w:rsid w:val="00E8442B"/>
    <w:rsid w:val="00E84A99"/>
    <w:rsid w:val="00E851E6"/>
    <w:rsid w:val="00E85F11"/>
    <w:rsid w:val="00E871ED"/>
    <w:rsid w:val="00E905F7"/>
    <w:rsid w:val="00E90791"/>
    <w:rsid w:val="00E928AF"/>
    <w:rsid w:val="00E95A62"/>
    <w:rsid w:val="00E95D48"/>
    <w:rsid w:val="00E96B71"/>
    <w:rsid w:val="00EA0018"/>
    <w:rsid w:val="00EA0EA4"/>
    <w:rsid w:val="00EA36D8"/>
    <w:rsid w:val="00EA4956"/>
    <w:rsid w:val="00EA66DB"/>
    <w:rsid w:val="00EA6843"/>
    <w:rsid w:val="00EB0809"/>
    <w:rsid w:val="00EB17A3"/>
    <w:rsid w:val="00EB2BBE"/>
    <w:rsid w:val="00EB2C5D"/>
    <w:rsid w:val="00EB39E2"/>
    <w:rsid w:val="00EB3D35"/>
    <w:rsid w:val="00EB40EC"/>
    <w:rsid w:val="00EB41FD"/>
    <w:rsid w:val="00EB4B68"/>
    <w:rsid w:val="00EB513E"/>
    <w:rsid w:val="00EB7784"/>
    <w:rsid w:val="00EC2F11"/>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3942"/>
    <w:rsid w:val="00EE3D48"/>
    <w:rsid w:val="00EE3F2D"/>
    <w:rsid w:val="00EE62A3"/>
    <w:rsid w:val="00EE6477"/>
    <w:rsid w:val="00EE6A9B"/>
    <w:rsid w:val="00EE7627"/>
    <w:rsid w:val="00EF0D90"/>
    <w:rsid w:val="00EF1171"/>
    <w:rsid w:val="00EF13B6"/>
    <w:rsid w:val="00EF16C7"/>
    <w:rsid w:val="00EF22FA"/>
    <w:rsid w:val="00EF2C55"/>
    <w:rsid w:val="00EF3C5F"/>
    <w:rsid w:val="00EF3F17"/>
    <w:rsid w:val="00EF4199"/>
    <w:rsid w:val="00EF5EB2"/>
    <w:rsid w:val="00EF649C"/>
    <w:rsid w:val="00EF6D00"/>
    <w:rsid w:val="00EF709F"/>
    <w:rsid w:val="00EF73DE"/>
    <w:rsid w:val="00F0027D"/>
    <w:rsid w:val="00F00404"/>
    <w:rsid w:val="00F0096A"/>
    <w:rsid w:val="00F01AC1"/>
    <w:rsid w:val="00F024B7"/>
    <w:rsid w:val="00F0284E"/>
    <w:rsid w:val="00F04826"/>
    <w:rsid w:val="00F0773C"/>
    <w:rsid w:val="00F108CB"/>
    <w:rsid w:val="00F10A3D"/>
    <w:rsid w:val="00F11C80"/>
    <w:rsid w:val="00F11EA5"/>
    <w:rsid w:val="00F146B8"/>
    <w:rsid w:val="00F146C0"/>
    <w:rsid w:val="00F15658"/>
    <w:rsid w:val="00F160FB"/>
    <w:rsid w:val="00F1618A"/>
    <w:rsid w:val="00F17FF5"/>
    <w:rsid w:val="00F21225"/>
    <w:rsid w:val="00F21EDF"/>
    <w:rsid w:val="00F22857"/>
    <w:rsid w:val="00F24A61"/>
    <w:rsid w:val="00F24C99"/>
    <w:rsid w:val="00F26ECE"/>
    <w:rsid w:val="00F273C0"/>
    <w:rsid w:val="00F2766E"/>
    <w:rsid w:val="00F3090C"/>
    <w:rsid w:val="00F30ED9"/>
    <w:rsid w:val="00F30EF6"/>
    <w:rsid w:val="00F3218B"/>
    <w:rsid w:val="00F32DA1"/>
    <w:rsid w:val="00F33719"/>
    <w:rsid w:val="00F35327"/>
    <w:rsid w:val="00F366EE"/>
    <w:rsid w:val="00F37E45"/>
    <w:rsid w:val="00F401C9"/>
    <w:rsid w:val="00F403DC"/>
    <w:rsid w:val="00F4504A"/>
    <w:rsid w:val="00F461D2"/>
    <w:rsid w:val="00F46244"/>
    <w:rsid w:val="00F52119"/>
    <w:rsid w:val="00F524F3"/>
    <w:rsid w:val="00F53910"/>
    <w:rsid w:val="00F53D1A"/>
    <w:rsid w:val="00F53E51"/>
    <w:rsid w:val="00F56AE3"/>
    <w:rsid w:val="00F62104"/>
    <w:rsid w:val="00F62749"/>
    <w:rsid w:val="00F63326"/>
    <w:rsid w:val="00F63B34"/>
    <w:rsid w:val="00F6425F"/>
    <w:rsid w:val="00F642A2"/>
    <w:rsid w:val="00F64313"/>
    <w:rsid w:val="00F65305"/>
    <w:rsid w:val="00F669F5"/>
    <w:rsid w:val="00F66AD5"/>
    <w:rsid w:val="00F712EC"/>
    <w:rsid w:val="00F74388"/>
    <w:rsid w:val="00F74404"/>
    <w:rsid w:val="00F7586B"/>
    <w:rsid w:val="00F76EF9"/>
    <w:rsid w:val="00F801F8"/>
    <w:rsid w:val="00F80485"/>
    <w:rsid w:val="00F80804"/>
    <w:rsid w:val="00F80BDC"/>
    <w:rsid w:val="00F819E5"/>
    <w:rsid w:val="00F827FA"/>
    <w:rsid w:val="00F830A7"/>
    <w:rsid w:val="00F83326"/>
    <w:rsid w:val="00F8465A"/>
    <w:rsid w:val="00F85F12"/>
    <w:rsid w:val="00F8710C"/>
    <w:rsid w:val="00F87146"/>
    <w:rsid w:val="00F8744B"/>
    <w:rsid w:val="00F875A4"/>
    <w:rsid w:val="00F90F38"/>
    <w:rsid w:val="00F916FB"/>
    <w:rsid w:val="00F9171E"/>
    <w:rsid w:val="00F91B65"/>
    <w:rsid w:val="00F91FCD"/>
    <w:rsid w:val="00F91FED"/>
    <w:rsid w:val="00F952D5"/>
    <w:rsid w:val="00F95455"/>
    <w:rsid w:val="00F95F03"/>
    <w:rsid w:val="00F961A9"/>
    <w:rsid w:val="00F96597"/>
    <w:rsid w:val="00F975AD"/>
    <w:rsid w:val="00F97CCE"/>
    <w:rsid w:val="00FA04A9"/>
    <w:rsid w:val="00FA0985"/>
    <w:rsid w:val="00FA0FF7"/>
    <w:rsid w:val="00FA14AA"/>
    <w:rsid w:val="00FA1A69"/>
    <w:rsid w:val="00FA273C"/>
    <w:rsid w:val="00FA42FC"/>
    <w:rsid w:val="00FA4317"/>
    <w:rsid w:val="00FB0383"/>
    <w:rsid w:val="00FB3C18"/>
    <w:rsid w:val="00FB4BCF"/>
    <w:rsid w:val="00FB4E8A"/>
    <w:rsid w:val="00FB5E65"/>
    <w:rsid w:val="00FB5EC7"/>
    <w:rsid w:val="00FB7592"/>
    <w:rsid w:val="00FC0181"/>
    <w:rsid w:val="00FC02DA"/>
    <w:rsid w:val="00FC077D"/>
    <w:rsid w:val="00FC0B15"/>
    <w:rsid w:val="00FC1046"/>
    <w:rsid w:val="00FC24AE"/>
    <w:rsid w:val="00FC2F4F"/>
    <w:rsid w:val="00FC36C1"/>
    <w:rsid w:val="00FC4F38"/>
    <w:rsid w:val="00FC5A65"/>
    <w:rsid w:val="00FD124E"/>
    <w:rsid w:val="00FD2D49"/>
    <w:rsid w:val="00FD34B0"/>
    <w:rsid w:val="00FD4747"/>
    <w:rsid w:val="00FD5CE2"/>
    <w:rsid w:val="00FD6149"/>
    <w:rsid w:val="00FD6D3B"/>
    <w:rsid w:val="00FD7DA0"/>
    <w:rsid w:val="00FE0DAD"/>
    <w:rsid w:val="00FE194B"/>
    <w:rsid w:val="00FE2FA6"/>
    <w:rsid w:val="00FE388F"/>
    <w:rsid w:val="00FE4643"/>
    <w:rsid w:val="00FE4FF5"/>
    <w:rsid w:val="00FE5C15"/>
    <w:rsid w:val="00FE5EFD"/>
    <w:rsid w:val="00FE715A"/>
    <w:rsid w:val="00FE727C"/>
    <w:rsid w:val="00FE77D6"/>
    <w:rsid w:val="00FE7D50"/>
    <w:rsid w:val="00FF2B18"/>
    <w:rsid w:val="00FF4036"/>
    <w:rsid w:val="00FF6305"/>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78E"/>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436561449">
      <w:bodyDiv w:val="1"/>
      <w:marLeft w:val="0"/>
      <w:marRight w:val="0"/>
      <w:marTop w:val="0"/>
      <w:marBottom w:val="0"/>
      <w:divBdr>
        <w:top w:val="none" w:sz="0" w:space="0" w:color="auto"/>
        <w:left w:val="none" w:sz="0" w:space="0" w:color="auto"/>
        <w:bottom w:val="none" w:sz="0" w:space="0" w:color="auto"/>
        <w:right w:val="none" w:sz="0" w:space="0" w:color="auto"/>
      </w:divBdr>
    </w:div>
    <w:div w:id="553156073">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211916260">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 w:id="1756584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00226-4D4C-4B32-9FFA-C36C2B345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827</Words>
  <Characters>4714</Characters>
  <Application>Microsoft Office Word</Application>
  <DocSecurity>0</DocSecurity>
  <PresentationFormat/>
  <Lines>39</Lines>
  <Paragraphs>11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100</cp:revision>
  <cp:lastPrinted>2026-04-22T09:16:00Z</cp:lastPrinted>
  <dcterms:created xsi:type="dcterms:W3CDTF">2026-09-28T03:22:00Z</dcterms:created>
  <dcterms:modified xsi:type="dcterms:W3CDTF">2026-10-01T07:42:00Z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