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D265B5E" w14:textId="77777777" w:rsidR="001C3A91" w:rsidRDefault="001C3A91" w:rsidP="001C7465">
      <w:pPr>
        <w:tabs>
          <w:tab w:val="left" w:pos="540"/>
        </w:tabs>
        <w:spacing w:before="40" w:after="40" w:line="276" w:lineRule="auto"/>
        <w:ind w:firstLine="547"/>
        <w:jc w:val="both"/>
        <w:rPr>
          <w:noProof/>
          <w:sz w:val="26"/>
          <w:szCs w:val="26"/>
          <w:lang w:val="pl-PL"/>
        </w:rPr>
      </w:pPr>
    </w:p>
    <w:tbl>
      <w:tblPr>
        <w:tblpPr w:leftFromText="180" w:rightFromText="180" w:vertAnchor="text" w:horzAnchor="page" w:tblpXSpec="center" w:tblpY="-148"/>
        <w:tblW w:w="5421" w:type="pct"/>
        <w:tblLook w:val="04A0" w:firstRow="1" w:lastRow="0" w:firstColumn="1" w:lastColumn="0" w:noHBand="0" w:noVBand="1"/>
      </w:tblPr>
      <w:tblGrid>
        <w:gridCol w:w="4370"/>
        <w:gridCol w:w="5464"/>
      </w:tblGrid>
      <w:tr w:rsidR="001C3A91" w:rsidRPr="00805F52" w14:paraId="17CC93DF" w14:textId="77777777" w:rsidTr="00F168AB">
        <w:trPr>
          <w:trHeight w:val="144"/>
        </w:trPr>
        <w:tc>
          <w:tcPr>
            <w:tcW w:w="2222" w:type="pct"/>
            <w:noWrap/>
            <w:hideMark/>
          </w:tcPr>
          <w:p w14:paraId="3114770F" w14:textId="77777777" w:rsidR="001C3A91" w:rsidRPr="00B94BC9" w:rsidRDefault="001C3A91" w:rsidP="000770CA">
            <w:pPr>
              <w:jc w:val="center"/>
              <w:rPr>
                <w:lang w:val="vi-VN" w:eastAsia="vi-VN"/>
              </w:rPr>
            </w:pPr>
            <w:r w:rsidRPr="00B94BC9">
              <w:rPr>
                <w:lang w:val="vi-VN" w:eastAsia="vi-VN"/>
              </w:rPr>
              <w:t>SỞ Y TẾ TỈNH KHÁNH HÒA</w:t>
            </w:r>
          </w:p>
        </w:tc>
        <w:tc>
          <w:tcPr>
            <w:tcW w:w="2778" w:type="pct"/>
            <w:noWrap/>
            <w:hideMark/>
          </w:tcPr>
          <w:p w14:paraId="79283D82" w14:textId="69B9140C" w:rsidR="001C3A91" w:rsidRPr="00B94BC9" w:rsidRDefault="005B27FF" w:rsidP="000770CA">
            <w:pPr>
              <w:jc w:val="center"/>
              <w:rPr>
                <w:b/>
                <w:bCs/>
                <w:lang w:val="vi-VN" w:eastAsia="vi-VN"/>
              </w:rPr>
            </w:pPr>
            <w:r>
              <w:rPr>
                <w:b/>
                <w:bCs/>
                <w:lang w:eastAsia="vi-VN"/>
              </w:rPr>
              <w:t xml:space="preserve">    </w:t>
            </w:r>
            <w:r w:rsidR="001C3A91" w:rsidRPr="00B94BC9">
              <w:rPr>
                <w:b/>
                <w:bCs/>
                <w:lang w:val="vi-VN" w:eastAsia="vi-VN"/>
              </w:rPr>
              <w:t>CỘNG HÒA XÃ HỘI CHỦ NGHĨA VIỆT NAM</w:t>
            </w:r>
          </w:p>
        </w:tc>
      </w:tr>
      <w:tr w:rsidR="001C3A91" w:rsidRPr="00175F57" w14:paraId="5FF7F8B8" w14:textId="77777777" w:rsidTr="00F168AB">
        <w:trPr>
          <w:trHeight w:val="143"/>
        </w:trPr>
        <w:tc>
          <w:tcPr>
            <w:tcW w:w="2222" w:type="pct"/>
            <w:noWrap/>
            <w:hideMark/>
          </w:tcPr>
          <w:p w14:paraId="1E519E5E" w14:textId="459F0E54" w:rsidR="001C3A91" w:rsidRPr="00B94BC9" w:rsidRDefault="001C3A91" w:rsidP="000770CA">
            <w:pPr>
              <w:jc w:val="center"/>
              <w:rPr>
                <w:b/>
                <w:bCs/>
                <w:lang w:val="vi-VN" w:eastAsia="vi-VN"/>
              </w:rPr>
            </w:pPr>
            <w:r w:rsidRPr="00B94BC9">
              <w:rPr>
                <w:b/>
                <w:bCs/>
                <w:lang w:val="vi-VN" w:eastAsia="vi-VN"/>
              </w:rPr>
              <w:t>BỆNH VIỆN ĐA KHOA NINH THUẬN</w:t>
            </w:r>
          </w:p>
        </w:tc>
        <w:tc>
          <w:tcPr>
            <w:tcW w:w="2778" w:type="pct"/>
            <w:noWrap/>
            <w:hideMark/>
          </w:tcPr>
          <w:p w14:paraId="3C353325" w14:textId="560AAB57" w:rsidR="001C3A91" w:rsidRPr="00175F57" w:rsidRDefault="001C3A91" w:rsidP="000770CA">
            <w:pPr>
              <w:jc w:val="center"/>
              <w:rPr>
                <w:b/>
                <w:bCs/>
                <w:sz w:val="26"/>
                <w:szCs w:val="26"/>
                <w:lang w:val="vi-VN" w:eastAsia="vi-VN"/>
              </w:rPr>
            </w:pPr>
            <w:r w:rsidRPr="00175F57">
              <w:rPr>
                <w:noProof/>
              </w:rPr>
              <mc:AlternateContent>
                <mc:Choice Requires="wps">
                  <w:drawing>
                    <wp:anchor distT="4294967295" distB="4294967295" distL="114300" distR="114300" simplePos="0" relativeHeight="251665408" behindDoc="0" locked="0" layoutInCell="1" allowOverlap="1" wp14:anchorId="132AF488" wp14:editId="492E2E38">
                      <wp:simplePos x="0" y="0"/>
                      <wp:positionH relativeFrom="column">
                        <wp:posOffset>796290</wp:posOffset>
                      </wp:positionH>
                      <wp:positionV relativeFrom="paragraph">
                        <wp:posOffset>211111</wp:posOffset>
                      </wp:positionV>
                      <wp:extent cx="1944000" cy="0"/>
                      <wp:effectExtent l="0" t="0" r="37465" b="19050"/>
                      <wp:wrapNone/>
                      <wp:docPr id="37655084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4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3579F9"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2.7pt,16.6pt" to="215.7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" strokecolor="windowText" strokeweight=".5pt">
                      <v:stroke joinstyle="miter"/>
                      <o:lock v:ext="edit" shapetype="f"/>
                    </v:line>
                  </w:pict>
                </mc:Fallback>
              </mc:AlternateContent>
            </w:r>
            <w:r w:rsidR="005B27FF">
              <w:rPr>
                <w:b/>
                <w:bCs/>
                <w:sz w:val="26"/>
                <w:szCs w:val="26"/>
                <w:lang w:eastAsia="vi-VN"/>
              </w:rPr>
              <w:t xml:space="preserve">     </w:t>
            </w:r>
            <w:r w:rsidRPr="00175F57">
              <w:rPr>
                <w:b/>
                <w:bCs/>
                <w:sz w:val="26"/>
                <w:szCs w:val="26"/>
                <w:lang w:val="vi-VN" w:eastAsia="vi-VN"/>
              </w:rPr>
              <w:t>Độc lập- Tự do- Hạnh phúc</w:t>
            </w:r>
          </w:p>
        </w:tc>
      </w:tr>
      <w:tr w:rsidR="001C3A91" w:rsidRPr="00805F52" w14:paraId="29711AAB" w14:textId="77777777" w:rsidTr="00F168AB">
        <w:trPr>
          <w:trHeight w:val="1514"/>
        </w:trPr>
        <w:tc>
          <w:tcPr>
            <w:tcW w:w="5000" w:type="pct"/>
            <w:gridSpan w:val="2"/>
            <w:hideMark/>
          </w:tcPr>
          <w:p w14:paraId="470D825C" w14:textId="01F58C34" w:rsidR="001C3A91" w:rsidRPr="00175F57" w:rsidRDefault="00F168AB" w:rsidP="000770CA">
            <w:pPr>
              <w:jc w:val="center"/>
              <w:rPr>
                <w:b/>
                <w:bCs/>
                <w:sz w:val="28"/>
                <w:szCs w:val="28"/>
                <w:lang w:eastAsia="vi-VN"/>
              </w:rPr>
            </w:pPr>
            <w:r w:rsidRPr="00B94BC9">
              <w:rPr>
                <w:noProof/>
              </w:rPr>
              <mc:AlternateContent>
                <mc:Choice Requires="wps">
                  <w:drawing>
                    <wp:anchor distT="4294967295" distB="4294967295" distL="114300" distR="114300" simplePos="0" relativeHeight="251664384" behindDoc="0" locked="0" layoutInCell="1" allowOverlap="1" wp14:anchorId="2913705D" wp14:editId="23CD8D94">
                      <wp:simplePos x="0" y="0"/>
                      <wp:positionH relativeFrom="column">
                        <wp:posOffset>778904</wp:posOffset>
                      </wp:positionH>
                      <wp:positionV relativeFrom="paragraph">
                        <wp:posOffset>27371</wp:posOffset>
                      </wp:positionV>
                      <wp:extent cx="1044000" cy="0"/>
                      <wp:effectExtent l="0" t="0" r="22860" b="19050"/>
                      <wp:wrapNone/>
                      <wp:docPr id="21127790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4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7624FF" id="Straight Connector 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1.35pt,2.15pt" to="143.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" strokecolor="windowText">
                      <v:stroke joinstyle="miter"/>
                      <o:lock v:ext="edit" shapetype="f"/>
                    </v:line>
                  </w:pict>
                </mc:Fallback>
              </mc:AlternateContent>
            </w:r>
          </w:p>
          <w:p w14:paraId="27332E4C" w14:textId="1574B24A" w:rsidR="00B94BC9" w:rsidRPr="0086796E" w:rsidRDefault="000770CA" w:rsidP="000770CA">
            <w:pPr>
              <w:spacing w:line="276" w:lineRule="auto"/>
              <w:jc w:val="center"/>
              <w:rPr>
                <w:b/>
                <w:bCs/>
                <w:sz w:val="28"/>
                <w:szCs w:val="28"/>
                <w:lang w:val="vi-VN" w:eastAsia="vi-VN"/>
              </w:rPr>
            </w:pPr>
            <w:r w:rsidRPr="0086796E">
              <w:rPr>
                <w:b/>
                <w:bCs/>
                <w:sz w:val="28"/>
                <w:szCs w:val="28"/>
                <w:lang w:val="vi-VN" w:eastAsia="vi-VN"/>
              </w:rPr>
              <w:t>PHỤ LỤC</w:t>
            </w:r>
            <w:r w:rsidR="001C3A91" w:rsidRPr="0086796E">
              <w:rPr>
                <w:b/>
                <w:bCs/>
                <w:sz w:val="28"/>
                <w:szCs w:val="28"/>
                <w:lang w:val="vi-VN" w:eastAsia="vi-VN"/>
              </w:rPr>
              <w:br/>
            </w:r>
            <w:r w:rsidR="0018050B" w:rsidRPr="0086796E">
              <w:rPr>
                <w:b/>
                <w:bCs/>
                <w:color w:val="000000"/>
                <w:sz w:val="28"/>
                <w:szCs w:val="28"/>
                <w:lang w:val="vi-VN" w:eastAsia="vi-VN"/>
              </w:rPr>
              <w:t xml:space="preserve">DANH MỤC </w:t>
            </w:r>
            <w:r w:rsidR="0018050B" w:rsidRPr="0086796E">
              <w:rPr>
                <w:b/>
                <w:bCs/>
                <w:color w:val="000000"/>
                <w:sz w:val="28"/>
                <w:szCs w:val="28"/>
                <w:lang w:eastAsia="vi-VN"/>
              </w:rPr>
              <w:t xml:space="preserve">DỊCH VỤ </w:t>
            </w:r>
            <w:r w:rsidR="00606879" w:rsidRPr="0086796E">
              <w:rPr>
                <w:b/>
                <w:bCs/>
                <w:color w:val="000000"/>
                <w:sz w:val="28"/>
                <w:szCs w:val="28"/>
                <w:lang w:eastAsia="vi-VN"/>
              </w:rPr>
              <w:t xml:space="preserve">BẢO TRÌ NHÀ KHÍ </w:t>
            </w:r>
            <w:r w:rsidR="0018050B" w:rsidRPr="0086796E">
              <w:rPr>
                <w:b/>
                <w:bCs/>
                <w:color w:val="000000"/>
                <w:sz w:val="28"/>
                <w:szCs w:val="28"/>
                <w:lang w:val="vi-VN" w:eastAsia="vi-VN"/>
              </w:rPr>
              <w:t>PHỤC VỤ</w:t>
            </w:r>
            <w:r w:rsidRPr="0086796E">
              <w:rPr>
                <w:b/>
                <w:bCs/>
                <w:color w:val="000000"/>
                <w:sz w:val="28"/>
                <w:szCs w:val="28"/>
                <w:lang w:val="vi-VN" w:eastAsia="vi-VN"/>
              </w:rPr>
              <w:br/>
            </w:r>
            <w:r w:rsidR="0018050B" w:rsidRPr="0086796E">
              <w:rPr>
                <w:b/>
                <w:bCs/>
                <w:color w:val="000000"/>
                <w:sz w:val="28"/>
                <w:szCs w:val="28"/>
                <w:lang w:val="vi-VN" w:eastAsia="vi-VN"/>
              </w:rPr>
              <w:t xml:space="preserve"> CÔNG TÁC KHÁM, CHỮA BỆNH</w:t>
            </w:r>
          </w:p>
          <w:p w14:paraId="6C4EE341" w14:textId="76EA0FBF" w:rsidR="001C3A91" w:rsidRPr="00606879" w:rsidRDefault="001C3A91" w:rsidP="000770CA">
            <w:pPr>
              <w:spacing w:line="276" w:lineRule="auto"/>
              <w:jc w:val="center"/>
              <w:rPr>
                <w:b/>
                <w:bCs/>
                <w:color w:val="000000"/>
                <w:sz w:val="28"/>
                <w:szCs w:val="28"/>
                <w:lang w:val="vi-VN" w:eastAsia="vi-VN"/>
              </w:rPr>
            </w:pPr>
            <w:r w:rsidRPr="00B94BC9">
              <w:rPr>
                <w:sz w:val="26"/>
                <w:szCs w:val="26"/>
                <w:lang w:val="vi-VN" w:eastAsia="vi-VN"/>
              </w:rPr>
              <w:t>(Đính kèm Thư yêu</w:t>
            </w:r>
            <w:r w:rsidR="000770CA">
              <w:rPr>
                <w:sz w:val="26"/>
                <w:szCs w:val="26"/>
                <w:lang w:val="vi-VN" w:eastAsia="vi-VN"/>
              </w:rPr>
              <w:t xml:space="preserve"> cầu  số             /TYC-BVNT</w:t>
            </w:r>
            <w:r w:rsidRPr="00B94BC9">
              <w:rPr>
                <w:sz w:val="26"/>
                <w:szCs w:val="26"/>
                <w:lang w:val="vi-VN" w:eastAsia="vi-VN"/>
              </w:rPr>
              <w:t xml:space="preserve"> ngày        tháng  </w:t>
            </w:r>
            <w:r w:rsidR="00E4614B" w:rsidRPr="00B94BC9">
              <w:rPr>
                <w:sz w:val="26"/>
                <w:szCs w:val="26"/>
                <w:lang w:eastAsia="vi-VN"/>
              </w:rPr>
              <w:t xml:space="preserve"> </w:t>
            </w:r>
            <w:r w:rsidRPr="00B94BC9">
              <w:rPr>
                <w:sz w:val="26"/>
                <w:szCs w:val="26"/>
                <w:lang w:val="vi-VN" w:eastAsia="vi-VN"/>
              </w:rPr>
              <w:t xml:space="preserve">  </w:t>
            </w:r>
            <w:r w:rsidR="002136E1" w:rsidRPr="00B94BC9">
              <w:rPr>
                <w:sz w:val="26"/>
                <w:szCs w:val="26"/>
                <w:lang w:eastAsia="vi-VN"/>
              </w:rPr>
              <w:t xml:space="preserve">   </w:t>
            </w:r>
            <w:r w:rsidRPr="00B94BC9">
              <w:rPr>
                <w:sz w:val="26"/>
                <w:szCs w:val="26"/>
                <w:lang w:val="vi-VN" w:eastAsia="vi-VN"/>
              </w:rPr>
              <w:t>năm 202</w:t>
            </w:r>
            <w:r w:rsidR="009537CF" w:rsidRPr="00B94BC9">
              <w:rPr>
                <w:sz w:val="26"/>
                <w:szCs w:val="26"/>
                <w:lang w:val="vi-VN" w:eastAsia="vi-VN"/>
              </w:rPr>
              <w:t>6</w:t>
            </w:r>
            <w:r w:rsidRPr="00B94BC9">
              <w:rPr>
                <w:sz w:val="26"/>
                <w:szCs w:val="26"/>
                <w:lang w:val="vi-VN" w:eastAsia="vi-VN"/>
              </w:rPr>
              <w: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39"/>
        <w:gridCol w:w="4885"/>
        <w:gridCol w:w="765"/>
        <w:gridCol w:w="863"/>
      </w:tblGrid>
      <w:tr w:rsidR="00C22D20" w:rsidRPr="00B43FC5" w14:paraId="5AD47C52" w14:textId="77777777" w:rsidTr="00B43FC5">
        <w:trPr>
          <w:trHeight w:val="777"/>
          <w:tblHeader/>
        </w:trPr>
        <w:tc>
          <w:tcPr>
            <w:tcW w:w="391" w:type="pct"/>
            <w:vAlign w:val="center"/>
          </w:tcPr>
          <w:p w14:paraId="101EE89E" w14:textId="77777777" w:rsidR="00C16A74" w:rsidRPr="00B43FC5" w:rsidRDefault="00C16A74" w:rsidP="003D5584">
            <w:pPr>
              <w:jc w:val="center"/>
              <w:rPr>
                <w:sz w:val="26"/>
                <w:szCs w:val="26"/>
                <w:lang w:val="vi-VN"/>
              </w:rPr>
            </w:pPr>
            <w:bookmarkStart w:id="0" w:name="_GoBack"/>
            <w:bookmarkEnd w:id="0"/>
            <w:r w:rsidRPr="00B43FC5">
              <w:rPr>
                <w:rFonts w:eastAsia="Batang"/>
                <w:b/>
                <w:bCs/>
                <w:color w:val="000000"/>
                <w:sz w:val="26"/>
                <w:szCs w:val="26"/>
              </w:rPr>
              <w:t>STT</w:t>
            </w:r>
          </w:p>
        </w:tc>
        <w:tc>
          <w:tcPr>
            <w:tcW w:w="1015" w:type="pct"/>
            <w:vAlign w:val="center"/>
          </w:tcPr>
          <w:p w14:paraId="0CCEBB4F" w14:textId="08D09450" w:rsidR="00C16A74" w:rsidRPr="00B43FC5" w:rsidRDefault="00C16A74" w:rsidP="003D5584">
            <w:pPr>
              <w:jc w:val="center"/>
              <w:rPr>
                <w:sz w:val="26"/>
                <w:szCs w:val="26"/>
                <w:lang w:val="vi-VN"/>
              </w:rPr>
            </w:pPr>
            <w:r w:rsidRPr="00B43FC5">
              <w:rPr>
                <w:rFonts w:eastAsia="Batang"/>
                <w:b/>
                <w:bCs/>
                <w:color w:val="000000"/>
                <w:sz w:val="26"/>
                <w:szCs w:val="26"/>
              </w:rPr>
              <w:t>Danh mục</w:t>
            </w:r>
            <w:r w:rsidRPr="00B43FC5">
              <w:rPr>
                <w:rFonts w:eastAsia="Batang"/>
                <w:b/>
                <w:bCs/>
                <w:color w:val="000000"/>
                <w:sz w:val="26"/>
                <w:szCs w:val="26"/>
                <w:lang w:val="vi-VN"/>
              </w:rPr>
              <w:t xml:space="preserve"> dịch vụ</w:t>
            </w:r>
            <w:r w:rsidRPr="00B43FC5">
              <w:rPr>
                <w:rFonts w:eastAsia="Batang"/>
                <w:b/>
                <w:bCs/>
                <w:color w:val="000000"/>
                <w:sz w:val="26"/>
                <w:szCs w:val="26"/>
              </w:rPr>
              <w:t xml:space="preserve"> </w:t>
            </w:r>
          </w:p>
        </w:tc>
        <w:tc>
          <w:tcPr>
            <w:tcW w:w="2696" w:type="pct"/>
            <w:vAlign w:val="center"/>
          </w:tcPr>
          <w:p w14:paraId="71F48B3B" w14:textId="1C6B493A" w:rsidR="00C16A74" w:rsidRPr="00B43FC5" w:rsidRDefault="00C16A74" w:rsidP="003D5584">
            <w:pPr>
              <w:jc w:val="center"/>
              <w:rPr>
                <w:b/>
                <w:bCs/>
                <w:sz w:val="26"/>
                <w:szCs w:val="26"/>
                <w:lang w:val="vi-VN"/>
              </w:rPr>
            </w:pPr>
            <w:r w:rsidRPr="00B43FC5">
              <w:rPr>
                <w:b/>
                <w:bCs/>
                <w:sz w:val="26"/>
                <w:szCs w:val="26"/>
                <w:lang w:val="vi-VN"/>
              </w:rPr>
              <w:t>Nội dung</w:t>
            </w:r>
            <w:r w:rsidR="00423390" w:rsidRPr="00B43FC5">
              <w:rPr>
                <w:b/>
                <w:bCs/>
                <w:sz w:val="26"/>
                <w:szCs w:val="26"/>
              </w:rPr>
              <w:t xml:space="preserve"> </w:t>
            </w:r>
            <w:r w:rsidRPr="00B43FC5">
              <w:rPr>
                <w:b/>
                <w:bCs/>
                <w:sz w:val="26"/>
                <w:szCs w:val="26"/>
                <w:lang w:val="vi-VN"/>
              </w:rPr>
              <w:t xml:space="preserve">dịch vụ </w:t>
            </w:r>
          </w:p>
        </w:tc>
        <w:tc>
          <w:tcPr>
            <w:tcW w:w="422" w:type="pct"/>
            <w:vAlign w:val="center"/>
          </w:tcPr>
          <w:p w14:paraId="4D8E45DA" w14:textId="77777777" w:rsidR="00C16A74" w:rsidRPr="00B43FC5" w:rsidRDefault="00C16A74" w:rsidP="003D5584">
            <w:pPr>
              <w:jc w:val="center"/>
              <w:rPr>
                <w:sz w:val="26"/>
                <w:szCs w:val="26"/>
                <w:lang w:val="vi-VN"/>
              </w:rPr>
            </w:pPr>
            <w:r w:rsidRPr="00B43FC5">
              <w:rPr>
                <w:rFonts w:eastAsia="Batang"/>
                <w:b/>
                <w:bCs/>
                <w:color w:val="000000"/>
                <w:sz w:val="26"/>
                <w:szCs w:val="26"/>
                <w:lang w:val="vi-VN"/>
              </w:rPr>
              <w:t>ĐVT</w:t>
            </w:r>
          </w:p>
        </w:tc>
        <w:tc>
          <w:tcPr>
            <w:tcW w:w="476" w:type="pct"/>
            <w:vAlign w:val="center"/>
          </w:tcPr>
          <w:p w14:paraId="661A99EE" w14:textId="77777777" w:rsidR="00C16A74" w:rsidRPr="00B43FC5" w:rsidRDefault="00C16A74" w:rsidP="003D5584">
            <w:pPr>
              <w:jc w:val="center"/>
              <w:rPr>
                <w:rFonts w:eastAsia="Batang"/>
                <w:b/>
                <w:bCs/>
                <w:color w:val="000000"/>
                <w:sz w:val="26"/>
                <w:szCs w:val="26"/>
                <w:lang w:val="vi-VN"/>
              </w:rPr>
            </w:pPr>
            <w:r w:rsidRPr="00B43FC5">
              <w:rPr>
                <w:rFonts w:eastAsia="Batang"/>
                <w:b/>
                <w:bCs/>
                <w:color w:val="000000"/>
                <w:sz w:val="26"/>
                <w:szCs w:val="26"/>
              </w:rPr>
              <w:t>Số lượng</w:t>
            </w:r>
          </w:p>
        </w:tc>
      </w:tr>
      <w:tr w:rsidR="00C22D20" w:rsidRPr="00B43FC5" w14:paraId="56582226" w14:textId="77777777" w:rsidTr="00B43FC5">
        <w:trPr>
          <w:trHeight w:val="765"/>
        </w:trPr>
        <w:tc>
          <w:tcPr>
            <w:tcW w:w="391" w:type="pct"/>
            <w:vAlign w:val="center"/>
          </w:tcPr>
          <w:p w14:paraId="24B22A3C" w14:textId="77777777" w:rsidR="00C16A74" w:rsidRPr="00B43FC5" w:rsidRDefault="00C16A74" w:rsidP="003D5584">
            <w:pPr>
              <w:jc w:val="center"/>
              <w:rPr>
                <w:sz w:val="26"/>
                <w:szCs w:val="26"/>
                <w:lang w:val="vi-VN"/>
              </w:rPr>
            </w:pPr>
            <w:r w:rsidRPr="00B43FC5">
              <w:rPr>
                <w:sz w:val="26"/>
                <w:szCs w:val="26"/>
                <w:lang w:val="vi-VN"/>
              </w:rPr>
              <w:t>1</w:t>
            </w:r>
          </w:p>
        </w:tc>
        <w:tc>
          <w:tcPr>
            <w:tcW w:w="1015" w:type="pct"/>
            <w:vAlign w:val="center"/>
          </w:tcPr>
          <w:p w14:paraId="620B0E78" w14:textId="36A55F2F" w:rsidR="00C16A74" w:rsidRPr="00B43FC5" w:rsidRDefault="00C16A74" w:rsidP="00BB1920">
            <w:pPr>
              <w:jc w:val="center"/>
              <w:rPr>
                <w:color w:val="000000"/>
                <w:sz w:val="26"/>
                <w:szCs w:val="26"/>
              </w:rPr>
            </w:pPr>
            <w:r w:rsidRPr="00B43FC5">
              <w:rPr>
                <w:color w:val="000000"/>
                <w:sz w:val="26"/>
                <w:szCs w:val="26"/>
                <w:lang w:val="vi-VN"/>
              </w:rPr>
              <w:t>Bảo trì máy nén khí</w:t>
            </w:r>
          </w:p>
        </w:tc>
        <w:tc>
          <w:tcPr>
            <w:tcW w:w="2696" w:type="pct"/>
            <w:vAlign w:val="center"/>
          </w:tcPr>
          <w:p w14:paraId="2A0ED92D" w14:textId="587E9ACC" w:rsidR="00C16A74" w:rsidRPr="00B43FC5" w:rsidRDefault="00C16A74" w:rsidP="00BB1920">
            <w:pPr>
              <w:jc w:val="both"/>
              <w:rPr>
                <w:color w:val="000000"/>
                <w:sz w:val="26"/>
                <w:szCs w:val="26"/>
              </w:rPr>
            </w:pPr>
            <w:r w:rsidRPr="00B43FC5">
              <w:rPr>
                <w:color w:val="000000"/>
                <w:sz w:val="26"/>
                <w:szCs w:val="26"/>
                <w:lang w:eastAsia="vi-VN"/>
              </w:rPr>
              <w:t xml:space="preserve">Chi tiết máy: </w:t>
            </w:r>
            <w:r w:rsidRPr="00B43FC5">
              <w:rPr>
                <w:color w:val="000000"/>
                <w:sz w:val="26"/>
                <w:szCs w:val="26"/>
                <w:lang w:val="vi-VN"/>
              </w:rPr>
              <w:t>Model: M-20-209569</w:t>
            </w:r>
            <w:r w:rsidRPr="00B43FC5">
              <w:rPr>
                <w:color w:val="000000"/>
                <w:sz w:val="26"/>
                <w:szCs w:val="26"/>
              </w:rPr>
              <w:t xml:space="preserve">, </w:t>
            </w:r>
            <w:r w:rsidRPr="00B43FC5">
              <w:rPr>
                <w:color w:val="000000"/>
                <w:sz w:val="26"/>
                <w:szCs w:val="26"/>
                <w:lang w:val="vi-VN"/>
              </w:rPr>
              <w:t>Hãng sản xuất: Thermal</w:t>
            </w:r>
            <w:r w:rsidRPr="00B43FC5">
              <w:rPr>
                <w:color w:val="000000"/>
                <w:sz w:val="26"/>
                <w:szCs w:val="26"/>
              </w:rPr>
              <w:t>/ USA</w:t>
            </w:r>
          </w:p>
          <w:p w14:paraId="464CCE48" w14:textId="763E160A" w:rsidR="00C16A74" w:rsidRPr="00B43FC5" w:rsidRDefault="00C16A74" w:rsidP="00BB1920">
            <w:pPr>
              <w:jc w:val="both"/>
              <w:rPr>
                <w:sz w:val="26"/>
                <w:szCs w:val="26"/>
              </w:rPr>
            </w:pPr>
            <w:r w:rsidRPr="00B43FC5">
              <w:rPr>
                <w:color w:val="000000"/>
                <w:sz w:val="26"/>
                <w:szCs w:val="26"/>
              </w:rPr>
              <w:t xml:space="preserve">Tần suất thực hiện: </w:t>
            </w:r>
            <w:r w:rsidRPr="00B43FC5">
              <w:rPr>
                <w:sz w:val="26"/>
                <w:szCs w:val="26"/>
                <w:lang w:val="vi-VN"/>
              </w:rPr>
              <w:t>4 lần/12 tháng, 3 tháng/lần</w:t>
            </w:r>
          </w:p>
          <w:p w14:paraId="698053E1" w14:textId="6B77C5C5" w:rsidR="00C16A74" w:rsidRPr="00B43FC5" w:rsidRDefault="00C16A74" w:rsidP="00BB1920">
            <w:pPr>
              <w:jc w:val="both"/>
              <w:rPr>
                <w:color w:val="000000"/>
                <w:sz w:val="26"/>
                <w:szCs w:val="26"/>
              </w:rPr>
            </w:pPr>
            <w:r w:rsidRPr="00B43FC5">
              <w:rPr>
                <w:color w:val="000000"/>
                <w:sz w:val="26"/>
                <w:szCs w:val="26"/>
              </w:rPr>
              <w:t xml:space="preserve">Nội dung bảo trì: </w:t>
            </w:r>
            <w:r w:rsidRPr="00B43FC5">
              <w:rPr>
                <w:sz w:val="26"/>
                <w:szCs w:val="26"/>
                <w:lang w:val="vi-VN"/>
              </w:rPr>
              <w:t>Kiểm tra</w:t>
            </w:r>
            <w:r w:rsidRPr="00B43FC5">
              <w:rPr>
                <w:sz w:val="26"/>
                <w:szCs w:val="26"/>
              </w:rPr>
              <w:t>, vệ sinh</w:t>
            </w:r>
            <w:r w:rsidRPr="00B43FC5">
              <w:rPr>
                <w:sz w:val="26"/>
                <w:szCs w:val="26"/>
                <w:lang w:val="vi-VN"/>
              </w:rPr>
              <w:t xml:space="preserve"> tổng quát toàn bộ</w:t>
            </w:r>
            <w:r w:rsidRPr="00B43FC5">
              <w:rPr>
                <w:sz w:val="26"/>
                <w:szCs w:val="26"/>
              </w:rPr>
              <w:t xml:space="preserve"> máy gồm:</w:t>
            </w:r>
          </w:p>
          <w:p w14:paraId="7B1EC6F6" w14:textId="0B895078" w:rsidR="00C16A74" w:rsidRPr="00B43FC5" w:rsidRDefault="00C16A74" w:rsidP="00BB1920">
            <w:pPr>
              <w:jc w:val="both"/>
              <w:rPr>
                <w:sz w:val="26"/>
                <w:szCs w:val="26"/>
              </w:rPr>
            </w:pPr>
            <w:r w:rsidRPr="00B43FC5">
              <w:rPr>
                <w:sz w:val="26"/>
                <w:szCs w:val="26"/>
              </w:rPr>
              <w:t>-</w:t>
            </w:r>
            <w:r w:rsidRPr="00B43FC5">
              <w:rPr>
                <w:sz w:val="26"/>
                <w:szCs w:val="26"/>
                <w:lang w:val="vi-VN"/>
              </w:rPr>
              <w:t xml:space="preserve"> </w:t>
            </w:r>
            <w:r w:rsidRPr="00B43FC5">
              <w:rPr>
                <w:sz w:val="26"/>
                <w:szCs w:val="26"/>
              </w:rPr>
              <w:t>Motor điện.</w:t>
            </w:r>
          </w:p>
          <w:p w14:paraId="66C3BE9B" w14:textId="3883895F" w:rsidR="00C16A74" w:rsidRPr="00B43FC5" w:rsidRDefault="00C16A74" w:rsidP="00BB1920">
            <w:pPr>
              <w:jc w:val="both"/>
              <w:rPr>
                <w:sz w:val="26"/>
                <w:szCs w:val="26"/>
              </w:rPr>
            </w:pPr>
            <w:r w:rsidRPr="00B43FC5">
              <w:rPr>
                <w:sz w:val="26"/>
                <w:szCs w:val="26"/>
              </w:rPr>
              <w:t>- Đầu nén khí, dầu máy, lọc gió.</w:t>
            </w:r>
          </w:p>
          <w:p w14:paraId="7E74283B" w14:textId="2A88B647" w:rsidR="00C16A74" w:rsidRPr="00B43FC5" w:rsidRDefault="00C16A74" w:rsidP="00BB1920">
            <w:pPr>
              <w:jc w:val="both"/>
              <w:rPr>
                <w:sz w:val="26"/>
                <w:szCs w:val="26"/>
              </w:rPr>
            </w:pPr>
            <w:r w:rsidRPr="00B43FC5">
              <w:rPr>
                <w:sz w:val="26"/>
                <w:szCs w:val="26"/>
              </w:rPr>
              <w:t>- Nguồn cấp điện, tủ điện.</w:t>
            </w:r>
          </w:p>
          <w:p w14:paraId="38BE5AFC" w14:textId="77777777" w:rsidR="00C16A74" w:rsidRPr="00B43FC5" w:rsidRDefault="00C16A74" w:rsidP="00BB1920">
            <w:pPr>
              <w:jc w:val="both"/>
              <w:rPr>
                <w:sz w:val="26"/>
                <w:szCs w:val="26"/>
              </w:rPr>
            </w:pPr>
            <w:r w:rsidRPr="00B43FC5">
              <w:rPr>
                <w:sz w:val="26"/>
                <w:szCs w:val="26"/>
              </w:rPr>
              <w:t>- Cảm biến áp suất.</w:t>
            </w:r>
          </w:p>
          <w:p w14:paraId="125AE64F" w14:textId="361402DB" w:rsidR="00C16A74" w:rsidRPr="00B43FC5" w:rsidRDefault="00C16A74" w:rsidP="00BB1920">
            <w:pPr>
              <w:jc w:val="both"/>
              <w:rPr>
                <w:sz w:val="26"/>
                <w:szCs w:val="26"/>
              </w:rPr>
            </w:pPr>
            <w:r w:rsidRPr="00B43FC5">
              <w:rPr>
                <w:sz w:val="26"/>
                <w:szCs w:val="26"/>
              </w:rPr>
              <w:t>- Máy sấy khí, bình tích áp</w:t>
            </w:r>
          </w:p>
          <w:p w14:paraId="44421434" w14:textId="3428597D" w:rsidR="00C16A74" w:rsidRPr="00B43FC5" w:rsidRDefault="00C16A74" w:rsidP="00BB1920">
            <w:pPr>
              <w:jc w:val="both"/>
              <w:rPr>
                <w:sz w:val="26"/>
                <w:szCs w:val="26"/>
              </w:rPr>
            </w:pPr>
            <w:r w:rsidRPr="00B43FC5">
              <w:rPr>
                <w:sz w:val="26"/>
                <w:szCs w:val="26"/>
              </w:rPr>
              <w:t>- Kiểm tra rò rỉ đường ống khí Air.</w:t>
            </w:r>
          </w:p>
          <w:p w14:paraId="7ACEC59F" w14:textId="360DEEE0" w:rsidR="00C16A74" w:rsidRPr="00B43FC5" w:rsidRDefault="00C16A74" w:rsidP="00BB1920">
            <w:pPr>
              <w:jc w:val="both"/>
              <w:rPr>
                <w:color w:val="000000"/>
                <w:sz w:val="26"/>
                <w:szCs w:val="26"/>
              </w:rPr>
            </w:pPr>
            <w:r w:rsidRPr="00B43FC5">
              <w:rPr>
                <w:sz w:val="26"/>
                <w:szCs w:val="26"/>
                <w:lang w:val="vi-VN"/>
              </w:rPr>
              <w:t xml:space="preserve">- Đề xuất </w:t>
            </w:r>
            <w:r w:rsidRPr="00B43FC5">
              <w:rPr>
                <w:sz w:val="26"/>
                <w:szCs w:val="26"/>
              </w:rPr>
              <w:t>p</w:t>
            </w:r>
            <w:r w:rsidRPr="00B43FC5">
              <w:rPr>
                <w:sz w:val="26"/>
                <w:szCs w:val="26"/>
                <w:lang w:val="vi-VN"/>
              </w:rPr>
              <w:t xml:space="preserve">hương án </w:t>
            </w:r>
            <w:r w:rsidRPr="00B43FC5">
              <w:rPr>
                <w:sz w:val="26"/>
                <w:szCs w:val="26"/>
              </w:rPr>
              <w:t xml:space="preserve">sửa chữa khi máy có dấu hiệu </w:t>
            </w:r>
            <w:r w:rsidRPr="00B43FC5">
              <w:rPr>
                <w:sz w:val="26"/>
                <w:szCs w:val="26"/>
                <w:lang w:val="vi-VN"/>
              </w:rPr>
              <w:t>bất thường</w:t>
            </w:r>
            <w:r w:rsidRPr="00B43FC5">
              <w:rPr>
                <w:sz w:val="26"/>
                <w:szCs w:val="26"/>
              </w:rPr>
              <w:t>.</w:t>
            </w:r>
          </w:p>
          <w:p w14:paraId="483F1EED" w14:textId="104F7ED3" w:rsidR="00C16A74" w:rsidRPr="00B43FC5" w:rsidRDefault="00C16A74" w:rsidP="00BB1920">
            <w:pPr>
              <w:jc w:val="both"/>
              <w:rPr>
                <w:color w:val="000000"/>
                <w:sz w:val="26"/>
                <w:szCs w:val="26"/>
              </w:rPr>
            </w:pPr>
            <w:r w:rsidRPr="00B43FC5">
              <w:rPr>
                <w:color w:val="000000"/>
                <w:sz w:val="26"/>
                <w:szCs w:val="26"/>
              </w:rPr>
              <w:t>Cam kết thực hiện đầy đủ quy trình bảo</w:t>
            </w:r>
            <w:r w:rsidR="00A776AD" w:rsidRPr="00B43FC5">
              <w:rPr>
                <w:color w:val="000000"/>
                <w:sz w:val="26"/>
                <w:szCs w:val="26"/>
              </w:rPr>
              <w:t xml:space="preserve"> trì</w:t>
            </w:r>
            <w:r w:rsidRPr="00B43FC5">
              <w:rPr>
                <w:color w:val="000000"/>
                <w:sz w:val="26"/>
                <w:szCs w:val="26"/>
              </w:rPr>
              <w:t>, bao gồm:</w:t>
            </w:r>
          </w:p>
          <w:p w14:paraId="73854AAD" w14:textId="3DDE467A" w:rsidR="00C16A74" w:rsidRPr="00B43FC5" w:rsidRDefault="00C16A74"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5D370728" w14:textId="51C168FD" w:rsidR="00C16A74" w:rsidRPr="00B43FC5" w:rsidRDefault="00C16A74" w:rsidP="00BB1920">
            <w:pPr>
              <w:jc w:val="both"/>
              <w:rPr>
                <w:color w:val="000000"/>
                <w:sz w:val="26"/>
                <w:szCs w:val="26"/>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231A6326" w14:textId="25D008C2" w:rsidR="00C16A74" w:rsidRPr="00B43FC5" w:rsidRDefault="00C16A74" w:rsidP="003D5584">
            <w:pPr>
              <w:jc w:val="center"/>
              <w:rPr>
                <w:sz w:val="26"/>
                <w:szCs w:val="26"/>
                <w:lang w:val="vi-VN"/>
              </w:rPr>
            </w:pPr>
            <w:r w:rsidRPr="00B43FC5">
              <w:rPr>
                <w:color w:val="000000"/>
                <w:sz w:val="26"/>
                <w:szCs w:val="26"/>
                <w:lang w:val="vi-VN" w:eastAsia="vi-VN"/>
              </w:rPr>
              <w:t>Cái</w:t>
            </w:r>
          </w:p>
        </w:tc>
        <w:tc>
          <w:tcPr>
            <w:tcW w:w="476" w:type="pct"/>
            <w:vAlign w:val="center"/>
          </w:tcPr>
          <w:p w14:paraId="465A6592" w14:textId="4C69527F" w:rsidR="00C16A74" w:rsidRPr="00B43FC5" w:rsidRDefault="00C16A74" w:rsidP="003D5584">
            <w:pPr>
              <w:jc w:val="center"/>
              <w:rPr>
                <w:sz w:val="26"/>
                <w:szCs w:val="26"/>
                <w:lang w:val="vi-VN"/>
              </w:rPr>
            </w:pPr>
            <w:r w:rsidRPr="00B43FC5">
              <w:rPr>
                <w:color w:val="000000"/>
                <w:sz w:val="26"/>
                <w:szCs w:val="26"/>
                <w:lang w:val="vi-VN" w:eastAsia="vi-VN"/>
              </w:rPr>
              <w:t>02</w:t>
            </w:r>
          </w:p>
        </w:tc>
      </w:tr>
      <w:tr w:rsidR="00C22D20" w:rsidRPr="00B43FC5" w14:paraId="376ABD2D" w14:textId="77777777" w:rsidTr="00B43FC5">
        <w:trPr>
          <w:trHeight w:val="765"/>
        </w:trPr>
        <w:tc>
          <w:tcPr>
            <w:tcW w:w="391" w:type="pct"/>
            <w:vAlign w:val="center"/>
          </w:tcPr>
          <w:p w14:paraId="7C6C3BE4" w14:textId="3E5F5998" w:rsidR="00C16A74" w:rsidRPr="00B43FC5" w:rsidRDefault="00C16A74" w:rsidP="003D5584">
            <w:pPr>
              <w:jc w:val="center"/>
              <w:rPr>
                <w:sz w:val="26"/>
                <w:szCs w:val="26"/>
                <w:lang w:val="vi-VN"/>
              </w:rPr>
            </w:pPr>
            <w:r w:rsidRPr="00B43FC5">
              <w:rPr>
                <w:sz w:val="26"/>
                <w:szCs w:val="26"/>
                <w:lang w:val="vi-VN"/>
              </w:rPr>
              <w:t>2</w:t>
            </w:r>
          </w:p>
        </w:tc>
        <w:tc>
          <w:tcPr>
            <w:tcW w:w="1015" w:type="pct"/>
            <w:vAlign w:val="center"/>
          </w:tcPr>
          <w:p w14:paraId="5F4293CF" w14:textId="01415CFA" w:rsidR="00C16A74" w:rsidRPr="00B43FC5" w:rsidRDefault="00C16A74"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nén khí</w:t>
            </w:r>
          </w:p>
        </w:tc>
        <w:tc>
          <w:tcPr>
            <w:tcW w:w="2696" w:type="pct"/>
            <w:vAlign w:val="center"/>
          </w:tcPr>
          <w:p w14:paraId="6C65E450" w14:textId="77777777" w:rsidR="00C16A74" w:rsidRPr="00B43FC5" w:rsidRDefault="00730EA7" w:rsidP="00BB1920">
            <w:pPr>
              <w:jc w:val="both"/>
              <w:rPr>
                <w:color w:val="000000"/>
                <w:sz w:val="26"/>
                <w:szCs w:val="26"/>
              </w:rPr>
            </w:pPr>
            <w:r w:rsidRPr="00B43FC5">
              <w:rPr>
                <w:color w:val="000000"/>
                <w:sz w:val="26"/>
                <w:szCs w:val="26"/>
                <w:lang w:eastAsia="vi-VN"/>
              </w:rPr>
              <w:t xml:space="preserve">Chi tiết máy: </w:t>
            </w:r>
            <w:r w:rsidRPr="00B43FC5">
              <w:rPr>
                <w:color w:val="000000"/>
                <w:sz w:val="26"/>
                <w:szCs w:val="26"/>
                <w:lang w:val="vi-VN"/>
              </w:rPr>
              <w:t>Model: EN7-9.5</w:t>
            </w:r>
            <w:r w:rsidRPr="00B43FC5">
              <w:rPr>
                <w:color w:val="000000"/>
                <w:sz w:val="26"/>
                <w:szCs w:val="26"/>
              </w:rPr>
              <w:t xml:space="preserve">, </w:t>
            </w:r>
            <w:r w:rsidRPr="00B43FC5">
              <w:rPr>
                <w:color w:val="000000"/>
                <w:sz w:val="26"/>
                <w:szCs w:val="26"/>
                <w:lang w:val="vi-VN"/>
              </w:rPr>
              <w:t xml:space="preserve">Hãng sản xuất: </w:t>
            </w:r>
            <w:r w:rsidR="006311A4" w:rsidRPr="00B43FC5">
              <w:rPr>
                <w:color w:val="000000"/>
                <w:sz w:val="26"/>
                <w:szCs w:val="26"/>
                <w:lang w:val="vi-VN"/>
              </w:rPr>
              <w:t>Elgi</w:t>
            </w:r>
            <w:r w:rsidRPr="00B43FC5">
              <w:rPr>
                <w:color w:val="000000"/>
                <w:sz w:val="26"/>
                <w:szCs w:val="26"/>
              </w:rPr>
              <w:t xml:space="preserve">/ </w:t>
            </w:r>
            <w:r w:rsidR="006311A4" w:rsidRPr="00B43FC5">
              <w:rPr>
                <w:color w:val="000000"/>
                <w:sz w:val="26"/>
                <w:szCs w:val="26"/>
                <w:lang w:val="vi-VN"/>
              </w:rPr>
              <w:t>India</w:t>
            </w:r>
          </w:p>
          <w:p w14:paraId="1BF4C2E2" w14:textId="77777777" w:rsidR="006311A4" w:rsidRPr="00B43FC5" w:rsidRDefault="006311A4" w:rsidP="00BB1920">
            <w:pPr>
              <w:jc w:val="both"/>
              <w:rPr>
                <w:sz w:val="26"/>
                <w:szCs w:val="26"/>
              </w:rPr>
            </w:pPr>
            <w:r w:rsidRPr="00B43FC5">
              <w:rPr>
                <w:color w:val="000000"/>
                <w:sz w:val="26"/>
                <w:szCs w:val="26"/>
              </w:rPr>
              <w:t xml:space="preserve">Tần suất thực hiện: </w:t>
            </w:r>
            <w:r w:rsidRPr="00B43FC5">
              <w:rPr>
                <w:sz w:val="26"/>
                <w:szCs w:val="26"/>
                <w:lang w:val="vi-VN"/>
              </w:rPr>
              <w:t>4 lần/12 tháng, 3 tháng/lần</w:t>
            </w:r>
          </w:p>
          <w:p w14:paraId="17E50849" w14:textId="77777777" w:rsidR="006311A4" w:rsidRPr="00B43FC5" w:rsidRDefault="006311A4" w:rsidP="00BB1920">
            <w:pPr>
              <w:jc w:val="both"/>
              <w:rPr>
                <w:color w:val="000000"/>
                <w:sz w:val="26"/>
                <w:szCs w:val="26"/>
              </w:rPr>
            </w:pPr>
            <w:r w:rsidRPr="00B43FC5">
              <w:rPr>
                <w:color w:val="000000"/>
                <w:sz w:val="26"/>
                <w:szCs w:val="26"/>
              </w:rPr>
              <w:t xml:space="preserve">Nội dung bảo trì: </w:t>
            </w:r>
            <w:r w:rsidRPr="00B43FC5">
              <w:rPr>
                <w:sz w:val="26"/>
                <w:szCs w:val="26"/>
                <w:lang w:val="vi-VN"/>
              </w:rPr>
              <w:t>Kiểm tra</w:t>
            </w:r>
            <w:r w:rsidRPr="00B43FC5">
              <w:rPr>
                <w:sz w:val="26"/>
                <w:szCs w:val="26"/>
              </w:rPr>
              <w:t>, vệ sinh</w:t>
            </w:r>
            <w:r w:rsidRPr="00B43FC5">
              <w:rPr>
                <w:sz w:val="26"/>
                <w:szCs w:val="26"/>
                <w:lang w:val="vi-VN"/>
              </w:rPr>
              <w:t xml:space="preserve"> tổng quát toàn bộ</w:t>
            </w:r>
            <w:r w:rsidRPr="00B43FC5">
              <w:rPr>
                <w:sz w:val="26"/>
                <w:szCs w:val="26"/>
              </w:rPr>
              <w:t xml:space="preserve"> máy gồm:</w:t>
            </w:r>
          </w:p>
          <w:p w14:paraId="487B8421" w14:textId="77777777" w:rsidR="006311A4" w:rsidRPr="00B43FC5" w:rsidRDefault="006311A4" w:rsidP="00BB1920">
            <w:pPr>
              <w:jc w:val="both"/>
              <w:rPr>
                <w:sz w:val="26"/>
                <w:szCs w:val="26"/>
              </w:rPr>
            </w:pPr>
            <w:r w:rsidRPr="00B43FC5">
              <w:rPr>
                <w:sz w:val="26"/>
                <w:szCs w:val="26"/>
              </w:rPr>
              <w:t>-</w:t>
            </w:r>
            <w:r w:rsidRPr="00B43FC5">
              <w:rPr>
                <w:sz w:val="26"/>
                <w:szCs w:val="26"/>
                <w:lang w:val="vi-VN"/>
              </w:rPr>
              <w:t xml:space="preserve"> </w:t>
            </w:r>
            <w:r w:rsidRPr="00B43FC5">
              <w:rPr>
                <w:sz w:val="26"/>
                <w:szCs w:val="26"/>
              </w:rPr>
              <w:t>Motor điện.</w:t>
            </w:r>
          </w:p>
          <w:p w14:paraId="4588B4E3" w14:textId="77777777" w:rsidR="006311A4" w:rsidRPr="00B43FC5" w:rsidRDefault="006311A4" w:rsidP="00BB1920">
            <w:pPr>
              <w:jc w:val="both"/>
              <w:rPr>
                <w:sz w:val="26"/>
                <w:szCs w:val="26"/>
              </w:rPr>
            </w:pPr>
            <w:r w:rsidRPr="00B43FC5">
              <w:rPr>
                <w:sz w:val="26"/>
                <w:szCs w:val="26"/>
              </w:rPr>
              <w:t>- Đầu nén khí, dầu máy, lọc gió.</w:t>
            </w:r>
          </w:p>
          <w:p w14:paraId="28904C92" w14:textId="77777777" w:rsidR="006311A4" w:rsidRPr="00B43FC5" w:rsidRDefault="006311A4" w:rsidP="00BB1920">
            <w:pPr>
              <w:jc w:val="both"/>
              <w:rPr>
                <w:sz w:val="26"/>
                <w:szCs w:val="26"/>
              </w:rPr>
            </w:pPr>
            <w:r w:rsidRPr="00B43FC5">
              <w:rPr>
                <w:sz w:val="26"/>
                <w:szCs w:val="26"/>
              </w:rPr>
              <w:t>- Nguồn cấp điện, tủ điện.</w:t>
            </w:r>
          </w:p>
          <w:p w14:paraId="42D64A4A" w14:textId="77777777" w:rsidR="006311A4" w:rsidRPr="00B43FC5" w:rsidRDefault="006311A4" w:rsidP="00BB1920">
            <w:pPr>
              <w:jc w:val="both"/>
              <w:rPr>
                <w:sz w:val="26"/>
                <w:szCs w:val="26"/>
              </w:rPr>
            </w:pPr>
            <w:r w:rsidRPr="00B43FC5">
              <w:rPr>
                <w:sz w:val="26"/>
                <w:szCs w:val="26"/>
              </w:rPr>
              <w:t>- Cảm biến áp suất.</w:t>
            </w:r>
          </w:p>
          <w:p w14:paraId="31ECDD23" w14:textId="77777777" w:rsidR="006311A4" w:rsidRPr="00B43FC5" w:rsidRDefault="006311A4" w:rsidP="00BB1920">
            <w:pPr>
              <w:jc w:val="both"/>
              <w:rPr>
                <w:sz w:val="26"/>
                <w:szCs w:val="26"/>
              </w:rPr>
            </w:pPr>
            <w:r w:rsidRPr="00B43FC5">
              <w:rPr>
                <w:sz w:val="26"/>
                <w:szCs w:val="26"/>
              </w:rPr>
              <w:t>- Máy sấy khí, bình tích áp</w:t>
            </w:r>
          </w:p>
          <w:p w14:paraId="66EC62E7" w14:textId="77777777" w:rsidR="006311A4" w:rsidRPr="00B43FC5" w:rsidRDefault="006311A4" w:rsidP="00BB1920">
            <w:pPr>
              <w:jc w:val="both"/>
              <w:rPr>
                <w:sz w:val="26"/>
                <w:szCs w:val="26"/>
              </w:rPr>
            </w:pPr>
            <w:r w:rsidRPr="00B43FC5">
              <w:rPr>
                <w:sz w:val="26"/>
                <w:szCs w:val="26"/>
              </w:rPr>
              <w:lastRenderedPageBreak/>
              <w:t>- Kiểm tra rò rỉ đường ống khí Air.</w:t>
            </w:r>
          </w:p>
          <w:p w14:paraId="159B13EF" w14:textId="77777777" w:rsidR="006311A4" w:rsidRPr="00B43FC5" w:rsidRDefault="006311A4" w:rsidP="00BB1920">
            <w:pPr>
              <w:jc w:val="both"/>
              <w:rPr>
                <w:color w:val="000000"/>
                <w:sz w:val="26"/>
                <w:szCs w:val="26"/>
              </w:rPr>
            </w:pPr>
            <w:r w:rsidRPr="00B43FC5">
              <w:rPr>
                <w:sz w:val="26"/>
                <w:szCs w:val="26"/>
                <w:lang w:val="vi-VN"/>
              </w:rPr>
              <w:t xml:space="preserve">- Đề xuất </w:t>
            </w:r>
            <w:r w:rsidRPr="00B43FC5">
              <w:rPr>
                <w:sz w:val="26"/>
                <w:szCs w:val="26"/>
              </w:rPr>
              <w:t>p</w:t>
            </w:r>
            <w:r w:rsidRPr="00B43FC5">
              <w:rPr>
                <w:sz w:val="26"/>
                <w:szCs w:val="26"/>
                <w:lang w:val="vi-VN"/>
              </w:rPr>
              <w:t xml:space="preserve">hương án </w:t>
            </w:r>
            <w:r w:rsidRPr="00B43FC5">
              <w:rPr>
                <w:sz w:val="26"/>
                <w:szCs w:val="26"/>
              </w:rPr>
              <w:t xml:space="preserve">sửa chữa khi máy có dấu hiệu </w:t>
            </w:r>
            <w:r w:rsidRPr="00B43FC5">
              <w:rPr>
                <w:sz w:val="26"/>
                <w:szCs w:val="26"/>
                <w:lang w:val="vi-VN"/>
              </w:rPr>
              <w:t>bất thường</w:t>
            </w:r>
            <w:r w:rsidRPr="00B43FC5">
              <w:rPr>
                <w:sz w:val="26"/>
                <w:szCs w:val="26"/>
              </w:rPr>
              <w:t>.</w:t>
            </w:r>
          </w:p>
          <w:p w14:paraId="79586D65" w14:textId="2FB8880B" w:rsidR="006311A4" w:rsidRPr="00B43FC5" w:rsidRDefault="006311A4" w:rsidP="00BB1920">
            <w:pPr>
              <w:jc w:val="both"/>
              <w:rPr>
                <w:color w:val="000000"/>
                <w:sz w:val="26"/>
                <w:szCs w:val="26"/>
              </w:rPr>
            </w:pPr>
            <w:r w:rsidRPr="00B43FC5">
              <w:rPr>
                <w:color w:val="000000"/>
                <w:sz w:val="26"/>
                <w:szCs w:val="26"/>
              </w:rPr>
              <w:t>Cam kết thực hiện đầy đủ quy trình bảo</w:t>
            </w:r>
            <w:r w:rsidR="00A776AD" w:rsidRPr="00B43FC5">
              <w:rPr>
                <w:color w:val="000000"/>
                <w:sz w:val="26"/>
                <w:szCs w:val="26"/>
              </w:rPr>
              <w:t xml:space="preserve"> trì</w:t>
            </w:r>
            <w:r w:rsidRPr="00B43FC5">
              <w:rPr>
                <w:color w:val="000000"/>
                <w:sz w:val="26"/>
                <w:szCs w:val="26"/>
              </w:rPr>
              <w:t>, bao gồm:</w:t>
            </w:r>
          </w:p>
          <w:p w14:paraId="5069B706" w14:textId="77777777" w:rsidR="006311A4" w:rsidRPr="00B43FC5" w:rsidRDefault="006311A4"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182D6151" w14:textId="5248432E" w:rsidR="006311A4" w:rsidRPr="00B43FC5" w:rsidRDefault="006311A4" w:rsidP="00BB1920">
            <w:pPr>
              <w:jc w:val="both"/>
              <w:rPr>
                <w:color w:val="000000"/>
                <w:sz w:val="26"/>
                <w:szCs w:val="26"/>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1FFB103B" w14:textId="1A97A10E" w:rsidR="00C16A74" w:rsidRPr="00B43FC5" w:rsidRDefault="00C16A74" w:rsidP="003D5584">
            <w:pPr>
              <w:jc w:val="center"/>
              <w:rPr>
                <w:color w:val="000000"/>
                <w:sz w:val="26"/>
                <w:szCs w:val="26"/>
                <w:lang w:val="vi-VN" w:eastAsia="vi-VN"/>
              </w:rPr>
            </w:pPr>
            <w:r w:rsidRPr="00B43FC5">
              <w:rPr>
                <w:color w:val="000000"/>
                <w:sz w:val="26"/>
                <w:szCs w:val="26"/>
                <w:lang w:val="vi-VN" w:eastAsia="vi-VN"/>
              </w:rPr>
              <w:lastRenderedPageBreak/>
              <w:t>Cái</w:t>
            </w:r>
          </w:p>
        </w:tc>
        <w:tc>
          <w:tcPr>
            <w:tcW w:w="476" w:type="pct"/>
            <w:vAlign w:val="center"/>
          </w:tcPr>
          <w:p w14:paraId="7DAA7CEC" w14:textId="3AFADF72" w:rsidR="00C16A74" w:rsidRPr="00B43FC5" w:rsidRDefault="00C16A74" w:rsidP="003D5584">
            <w:pPr>
              <w:jc w:val="center"/>
              <w:rPr>
                <w:color w:val="000000"/>
                <w:sz w:val="26"/>
                <w:szCs w:val="26"/>
                <w:lang w:val="vi-VN" w:eastAsia="vi-VN"/>
              </w:rPr>
            </w:pPr>
            <w:r w:rsidRPr="00B43FC5">
              <w:rPr>
                <w:color w:val="000000"/>
                <w:sz w:val="26"/>
                <w:szCs w:val="26"/>
                <w:lang w:val="vi-VN" w:eastAsia="vi-VN"/>
              </w:rPr>
              <w:t>04</w:t>
            </w:r>
          </w:p>
        </w:tc>
      </w:tr>
      <w:tr w:rsidR="00C22D20" w:rsidRPr="00B43FC5" w14:paraId="70E4F52D" w14:textId="77777777" w:rsidTr="00B43FC5">
        <w:trPr>
          <w:trHeight w:val="765"/>
        </w:trPr>
        <w:tc>
          <w:tcPr>
            <w:tcW w:w="391" w:type="pct"/>
            <w:vAlign w:val="center"/>
          </w:tcPr>
          <w:p w14:paraId="5B64E874" w14:textId="6AFCE6B2" w:rsidR="00C16A74" w:rsidRPr="00B43FC5" w:rsidRDefault="00C16A74" w:rsidP="003D5584">
            <w:pPr>
              <w:jc w:val="center"/>
              <w:rPr>
                <w:sz w:val="26"/>
                <w:szCs w:val="26"/>
                <w:lang w:val="vi-VN"/>
              </w:rPr>
            </w:pPr>
            <w:r w:rsidRPr="00B43FC5">
              <w:rPr>
                <w:sz w:val="26"/>
                <w:szCs w:val="26"/>
                <w:lang w:val="vi-VN"/>
              </w:rPr>
              <w:lastRenderedPageBreak/>
              <w:t>3</w:t>
            </w:r>
          </w:p>
        </w:tc>
        <w:tc>
          <w:tcPr>
            <w:tcW w:w="1015" w:type="pct"/>
            <w:vAlign w:val="center"/>
          </w:tcPr>
          <w:p w14:paraId="49368C26" w14:textId="4398A090" w:rsidR="00C16A74" w:rsidRPr="00B43FC5" w:rsidRDefault="00C16A74"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nén khí</w:t>
            </w:r>
          </w:p>
        </w:tc>
        <w:tc>
          <w:tcPr>
            <w:tcW w:w="2696" w:type="pct"/>
            <w:vAlign w:val="center"/>
          </w:tcPr>
          <w:p w14:paraId="6D0B894F" w14:textId="05F67EBE" w:rsidR="00C16A74" w:rsidRPr="00B43FC5" w:rsidRDefault="00487E91" w:rsidP="00BB1920">
            <w:pPr>
              <w:jc w:val="both"/>
              <w:rPr>
                <w:color w:val="000000"/>
                <w:sz w:val="26"/>
                <w:szCs w:val="26"/>
                <w:lang w:val="vi-VN"/>
              </w:rPr>
            </w:pPr>
            <w:r w:rsidRPr="00B43FC5">
              <w:rPr>
                <w:color w:val="000000"/>
                <w:sz w:val="26"/>
                <w:szCs w:val="26"/>
                <w:lang w:eastAsia="vi-VN"/>
              </w:rPr>
              <w:t xml:space="preserve">Chi tiết máy: </w:t>
            </w:r>
            <w:r w:rsidRPr="00B43FC5">
              <w:rPr>
                <w:color w:val="000000"/>
                <w:sz w:val="26"/>
                <w:szCs w:val="26"/>
                <w:lang w:val="vi-VN"/>
              </w:rPr>
              <w:t>Model: 0BS0507</w:t>
            </w:r>
            <w:r w:rsidR="0025279F" w:rsidRPr="00B43FC5">
              <w:rPr>
                <w:color w:val="000000"/>
                <w:sz w:val="26"/>
                <w:szCs w:val="26"/>
              </w:rPr>
              <w:t xml:space="preserve">, </w:t>
            </w:r>
            <w:r w:rsidRPr="00B43FC5">
              <w:rPr>
                <w:color w:val="000000"/>
                <w:sz w:val="26"/>
                <w:szCs w:val="26"/>
                <w:lang w:val="vi-VN"/>
              </w:rPr>
              <w:t>Hãng sản xuất: Powerew</w:t>
            </w:r>
            <w:r w:rsidRPr="00B43FC5">
              <w:rPr>
                <w:color w:val="000000"/>
                <w:sz w:val="26"/>
                <w:szCs w:val="26"/>
              </w:rPr>
              <w:t xml:space="preserve">/ </w:t>
            </w:r>
            <w:r w:rsidRPr="00B43FC5">
              <w:rPr>
                <w:color w:val="000000"/>
                <w:sz w:val="26"/>
                <w:szCs w:val="26"/>
                <w:lang w:val="vi-VN"/>
              </w:rPr>
              <w:t>USA</w:t>
            </w:r>
          </w:p>
          <w:p w14:paraId="6E9F875E" w14:textId="77777777" w:rsidR="00487E91" w:rsidRPr="00B43FC5" w:rsidRDefault="00487E91" w:rsidP="00BB1920">
            <w:pPr>
              <w:jc w:val="both"/>
              <w:rPr>
                <w:color w:val="000000"/>
                <w:sz w:val="26"/>
                <w:szCs w:val="26"/>
              </w:rPr>
            </w:pPr>
            <w:r w:rsidRPr="00B43FC5">
              <w:rPr>
                <w:color w:val="000000"/>
                <w:sz w:val="26"/>
                <w:szCs w:val="26"/>
              </w:rPr>
              <w:t xml:space="preserve">Nội dung bảo trì: </w:t>
            </w:r>
            <w:r w:rsidRPr="00B43FC5">
              <w:rPr>
                <w:sz w:val="26"/>
                <w:szCs w:val="26"/>
                <w:lang w:val="vi-VN"/>
              </w:rPr>
              <w:t>Kiểm tra</w:t>
            </w:r>
            <w:r w:rsidRPr="00B43FC5">
              <w:rPr>
                <w:sz w:val="26"/>
                <w:szCs w:val="26"/>
              </w:rPr>
              <w:t>, vệ sinh</w:t>
            </w:r>
            <w:r w:rsidRPr="00B43FC5">
              <w:rPr>
                <w:sz w:val="26"/>
                <w:szCs w:val="26"/>
                <w:lang w:val="vi-VN"/>
              </w:rPr>
              <w:t xml:space="preserve"> tổng quát toàn bộ</w:t>
            </w:r>
            <w:r w:rsidRPr="00B43FC5">
              <w:rPr>
                <w:sz w:val="26"/>
                <w:szCs w:val="26"/>
              </w:rPr>
              <w:t xml:space="preserve"> máy gồm:</w:t>
            </w:r>
          </w:p>
          <w:p w14:paraId="79192219" w14:textId="77777777" w:rsidR="00487E91" w:rsidRPr="00B43FC5" w:rsidRDefault="00487E91" w:rsidP="00BB1920">
            <w:pPr>
              <w:jc w:val="both"/>
              <w:rPr>
                <w:sz w:val="26"/>
                <w:szCs w:val="26"/>
              </w:rPr>
            </w:pPr>
            <w:r w:rsidRPr="00B43FC5">
              <w:rPr>
                <w:sz w:val="26"/>
                <w:szCs w:val="26"/>
              </w:rPr>
              <w:t>-</w:t>
            </w:r>
            <w:r w:rsidRPr="00B43FC5">
              <w:rPr>
                <w:sz w:val="26"/>
                <w:szCs w:val="26"/>
                <w:lang w:val="vi-VN"/>
              </w:rPr>
              <w:t xml:space="preserve"> </w:t>
            </w:r>
            <w:r w:rsidRPr="00B43FC5">
              <w:rPr>
                <w:sz w:val="26"/>
                <w:szCs w:val="26"/>
              </w:rPr>
              <w:t>Motor điện.</w:t>
            </w:r>
          </w:p>
          <w:p w14:paraId="543E0A26" w14:textId="77777777" w:rsidR="00487E91" w:rsidRPr="00B43FC5" w:rsidRDefault="00487E91" w:rsidP="00BB1920">
            <w:pPr>
              <w:jc w:val="both"/>
              <w:rPr>
                <w:sz w:val="26"/>
                <w:szCs w:val="26"/>
              </w:rPr>
            </w:pPr>
            <w:r w:rsidRPr="00B43FC5">
              <w:rPr>
                <w:sz w:val="26"/>
                <w:szCs w:val="26"/>
              </w:rPr>
              <w:t>- Đầu nén khí, dầu máy, lọc gió.</w:t>
            </w:r>
          </w:p>
          <w:p w14:paraId="6B183163" w14:textId="77777777" w:rsidR="00487E91" w:rsidRPr="00B43FC5" w:rsidRDefault="00487E91" w:rsidP="00BB1920">
            <w:pPr>
              <w:jc w:val="both"/>
              <w:rPr>
                <w:sz w:val="26"/>
                <w:szCs w:val="26"/>
              </w:rPr>
            </w:pPr>
            <w:r w:rsidRPr="00B43FC5">
              <w:rPr>
                <w:sz w:val="26"/>
                <w:szCs w:val="26"/>
              </w:rPr>
              <w:t>- Nguồn cấp điện, tủ điện.</w:t>
            </w:r>
          </w:p>
          <w:p w14:paraId="1A2B9E26" w14:textId="77777777" w:rsidR="00487E91" w:rsidRPr="00B43FC5" w:rsidRDefault="00487E91" w:rsidP="00BB1920">
            <w:pPr>
              <w:jc w:val="both"/>
              <w:rPr>
                <w:sz w:val="26"/>
                <w:szCs w:val="26"/>
              </w:rPr>
            </w:pPr>
            <w:r w:rsidRPr="00B43FC5">
              <w:rPr>
                <w:sz w:val="26"/>
                <w:szCs w:val="26"/>
              </w:rPr>
              <w:t>- Cảm biến áp suất.</w:t>
            </w:r>
          </w:p>
          <w:p w14:paraId="165EE2F6" w14:textId="77777777" w:rsidR="00487E91" w:rsidRPr="00B43FC5" w:rsidRDefault="00487E91" w:rsidP="00BB1920">
            <w:pPr>
              <w:jc w:val="both"/>
              <w:rPr>
                <w:sz w:val="26"/>
                <w:szCs w:val="26"/>
              </w:rPr>
            </w:pPr>
            <w:r w:rsidRPr="00B43FC5">
              <w:rPr>
                <w:sz w:val="26"/>
                <w:szCs w:val="26"/>
              </w:rPr>
              <w:t>- Máy sấy khí, bình tích áp</w:t>
            </w:r>
          </w:p>
          <w:p w14:paraId="5135B1F6" w14:textId="77777777" w:rsidR="00487E91" w:rsidRPr="00B43FC5" w:rsidRDefault="00487E91" w:rsidP="00BB1920">
            <w:pPr>
              <w:jc w:val="both"/>
              <w:rPr>
                <w:sz w:val="26"/>
                <w:szCs w:val="26"/>
              </w:rPr>
            </w:pPr>
            <w:r w:rsidRPr="00B43FC5">
              <w:rPr>
                <w:sz w:val="26"/>
                <w:szCs w:val="26"/>
              </w:rPr>
              <w:t>- Kiểm tra rò rỉ đường ống khí Air.</w:t>
            </w:r>
          </w:p>
          <w:p w14:paraId="13F905DC" w14:textId="77777777" w:rsidR="00487E91" w:rsidRPr="00B43FC5" w:rsidRDefault="00487E91" w:rsidP="00BB1920">
            <w:pPr>
              <w:jc w:val="both"/>
              <w:rPr>
                <w:color w:val="000000"/>
                <w:sz w:val="26"/>
                <w:szCs w:val="26"/>
              </w:rPr>
            </w:pPr>
            <w:r w:rsidRPr="00B43FC5">
              <w:rPr>
                <w:sz w:val="26"/>
                <w:szCs w:val="26"/>
                <w:lang w:val="vi-VN"/>
              </w:rPr>
              <w:t xml:space="preserve">- Đề xuất </w:t>
            </w:r>
            <w:r w:rsidRPr="00B43FC5">
              <w:rPr>
                <w:sz w:val="26"/>
                <w:szCs w:val="26"/>
              </w:rPr>
              <w:t>p</w:t>
            </w:r>
            <w:r w:rsidRPr="00B43FC5">
              <w:rPr>
                <w:sz w:val="26"/>
                <w:szCs w:val="26"/>
                <w:lang w:val="vi-VN"/>
              </w:rPr>
              <w:t xml:space="preserve">hương án </w:t>
            </w:r>
            <w:r w:rsidRPr="00B43FC5">
              <w:rPr>
                <w:sz w:val="26"/>
                <w:szCs w:val="26"/>
              </w:rPr>
              <w:t xml:space="preserve">sửa chữa khi máy có dấu hiệu </w:t>
            </w:r>
            <w:r w:rsidRPr="00B43FC5">
              <w:rPr>
                <w:sz w:val="26"/>
                <w:szCs w:val="26"/>
                <w:lang w:val="vi-VN"/>
              </w:rPr>
              <w:t>bất thường</w:t>
            </w:r>
            <w:r w:rsidRPr="00B43FC5">
              <w:rPr>
                <w:sz w:val="26"/>
                <w:szCs w:val="26"/>
              </w:rPr>
              <w:t>.</w:t>
            </w:r>
          </w:p>
          <w:p w14:paraId="53627414" w14:textId="4C67488F" w:rsidR="00487E91" w:rsidRPr="00B43FC5" w:rsidRDefault="00487E91" w:rsidP="00BB1920">
            <w:pPr>
              <w:jc w:val="both"/>
              <w:rPr>
                <w:color w:val="000000"/>
                <w:sz w:val="26"/>
                <w:szCs w:val="26"/>
              </w:rPr>
            </w:pPr>
            <w:r w:rsidRPr="00B43FC5">
              <w:rPr>
                <w:color w:val="000000"/>
                <w:sz w:val="26"/>
                <w:szCs w:val="26"/>
              </w:rPr>
              <w:t>Cam kết thực hiện đầy đủ quy trình bảo</w:t>
            </w:r>
            <w:r w:rsidR="004B1053" w:rsidRPr="00B43FC5">
              <w:rPr>
                <w:color w:val="000000"/>
                <w:sz w:val="26"/>
                <w:szCs w:val="26"/>
              </w:rPr>
              <w:t xml:space="preserve"> trì</w:t>
            </w:r>
            <w:r w:rsidRPr="00B43FC5">
              <w:rPr>
                <w:color w:val="000000"/>
                <w:sz w:val="26"/>
                <w:szCs w:val="26"/>
              </w:rPr>
              <w:t>, bao gồm:</w:t>
            </w:r>
          </w:p>
          <w:p w14:paraId="030C1516" w14:textId="77777777" w:rsidR="00487E91" w:rsidRPr="00B43FC5" w:rsidRDefault="00487E91"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4CAB57C2" w14:textId="01919D1A" w:rsidR="00487E91" w:rsidRPr="00B43FC5" w:rsidRDefault="00487E91" w:rsidP="00BB1920">
            <w:pPr>
              <w:jc w:val="both"/>
              <w:rPr>
                <w:color w:val="000000"/>
                <w:sz w:val="26"/>
                <w:szCs w:val="26"/>
                <w:lang w:eastAsia="vi-VN"/>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64529207" w14:textId="460A45F7" w:rsidR="00C16A74" w:rsidRPr="00B43FC5" w:rsidRDefault="00C16A74" w:rsidP="003D5584">
            <w:pPr>
              <w:jc w:val="center"/>
              <w:rPr>
                <w:color w:val="000000"/>
                <w:sz w:val="26"/>
                <w:szCs w:val="26"/>
                <w:lang w:val="vi-VN" w:eastAsia="vi-VN"/>
              </w:rPr>
            </w:pPr>
            <w:r w:rsidRPr="00B43FC5">
              <w:rPr>
                <w:color w:val="000000"/>
                <w:sz w:val="26"/>
                <w:szCs w:val="26"/>
                <w:lang w:val="vi-VN" w:eastAsia="vi-VN"/>
              </w:rPr>
              <w:t>Cái</w:t>
            </w:r>
          </w:p>
        </w:tc>
        <w:tc>
          <w:tcPr>
            <w:tcW w:w="476" w:type="pct"/>
            <w:vAlign w:val="center"/>
          </w:tcPr>
          <w:p w14:paraId="4EB90D9A" w14:textId="67AFF91A" w:rsidR="00C16A74" w:rsidRPr="00B43FC5" w:rsidRDefault="00C16A74" w:rsidP="003D5584">
            <w:pPr>
              <w:jc w:val="center"/>
              <w:rPr>
                <w:color w:val="000000"/>
                <w:sz w:val="26"/>
                <w:szCs w:val="26"/>
                <w:lang w:val="vi-VN" w:eastAsia="vi-VN"/>
              </w:rPr>
            </w:pPr>
            <w:r w:rsidRPr="00B43FC5">
              <w:rPr>
                <w:color w:val="000000"/>
                <w:sz w:val="26"/>
                <w:szCs w:val="26"/>
                <w:lang w:val="vi-VN" w:eastAsia="vi-VN"/>
              </w:rPr>
              <w:t>02</w:t>
            </w:r>
          </w:p>
        </w:tc>
      </w:tr>
      <w:tr w:rsidR="00C22D20" w:rsidRPr="00B43FC5" w14:paraId="15A23C78" w14:textId="77777777" w:rsidTr="00B43FC5">
        <w:trPr>
          <w:trHeight w:val="1722"/>
        </w:trPr>
        <w:tc>
          <w:tcPr>
            <w:tcW w:w="391" w:type="pct"/>
            <w:vAlign w:val="center"/>
          </w:tcPr>
          <w:p w14:paraId="0E22EF3D" w14:textId="032B29A3" w:rsidR="00C16A74" w:rsidRPr="00B43FC5" w:rsidRDefault="00C16A74" w:rsidP="003D5584">
            <w:pPr>
              <w:jc w:val="center"/>
              <w:rPr>
                <w:sz w:val="26"/>
                <w:szCs w:val="26"/>
                <w:lang w:val="vi-VN"/>
              </w:rPr>
            </w:pPr>
            <w:r w:rsidRPr="00B43FC5">
              <w:rPr>
                <w:sz w:val="26"/>
                <w:szCs w:val="26"/>
                <w:lang w:val="vi-VN"/>
              </w:rPr>
              <w:t>4</w:t>
            </w:r>
          </w:p>
        </w:tc>
        <w:tc>
          <w:tcPr>
            <w:tcW w:w="1015" w:type="pct"/>
            <w:vAlign w:val="center"/>
          </w:tcPr>
          <w:p w14:paraId="6D40AC0F" w14:textId="64EF94F7" w:rsidR="00C16A74" w:rsidRPr="00B43FC5" w:rsidRDefault="00C16A74"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hút trung tâm</w:t>
            </w:r>
          </w:p>
        </w:tc>
        <w:tc>
          <w:tcPr>
            <w:tcW w:w="2696" w:type="pct"/>
            <w:vAlign w:val="center"/>
          </w:tcPr>
          <w:p w14:paraId="55B6F681" w14:textId="31BEB8FF" w:rsidR="00487E91" w:rsidRPr="00B43FC5" w:rsidRDefault="005E33A0" w:rsidP="00BB1920">
            <w:pPr>
              <w:jc w:val="both"/>
              <w:rPr>
                <w:color w:val="000000"/>
                <w:sz w:val="26"/>
                <w:szCs w:val="26"/>
                <w:lang w:val="vi-VN"/>
              </w:rPr>
            </w:pPr>
            <w:r w:rsidRPr="00B43FC5">
              <w:rPr>
                <w:color w:val="000000"/>
                <w:sz w:val="26"/>
                <w:szCs w:val="26"/>
                <w:lang w:eastAsia="vi-VN"/>
              </w:rPr>
              <w:t xml:space="preserve">Chi tiết máy: </w:t>
            </w:r>
            <w:r w:rsidRPr="00B43FC5">
              <w:rPr>
                <w:color w:val="000000"/>
                <w:sz w:val="26"/>
                <w:szCs w:val="26"/>
                <w:lang w:val="vi-VN"/>
              </w:rPr>
              <w:t>Model:</w:t>
            </w:r>
            <w:r w:rsidRPr="00B43FC5">
              <w:rPr>
                <w:color w:val="000000"/>
                <w:sz w:val="26"/>
                <w:szCs w:val="26"/>
              </w:rPr>
              <w:t xml:space="preserve"> </w:t>
            </w:r>
            <w:r w:rsidRPr="00B43FC5">
              <w:rPr>
                <w:color w:val="000000"/>
                <w:sz w:val="26"/>
                <w:szCs w:val="26"/>
                <w:lang w:val="vi-VN"/>
              </w:rPr>
              <w:t>RC0305.D5Z6.1010</w:t>
            </w:r>
            <w:r w:rsidR="0025279F" w:rsidRPr="00B43FC5">
              <w:rPr>
                <w:color w:val="000000"/>
                <w:sz w:val="26"/>
                <w:szCs w:val="26"/>
              </w:rPr>
              <w:t xml:space="preserve">, </w:t>
            </w:r>
            <w:r w:rsidRPr="00B43FC5">
              <w:rPr>
                <w:color w:val="000000"/>
                <w:sz w:val="26"/>
                <w:szCs w:val="26"/>
                <w:lang w:val="vi-VN"/>
              </w:rPr>
              <w:t>Hãng sản xuất: Busch</w:t>
            </w:r>
            <w:r w:rsidRPr="00B43FC5">
              <w:rPr>
                <w:color w:val="000000"/>
                <w:sz w:val="26"/>
                <w:szCs w:val="26"/>
              </w:rPr>
              <w:t>/ USA</w:t>
            </w:r>
          </w:p>
          <w:p w14:paraId="788938B8" w14:textId="77777777" w:rsidR="00E84FD6" w:rsidRPr="00B43FC5" w:rsidRDefault="00E84FD6" w:rsidP="00BB1920">
            <w:pPr>
              <w:jc w:val="both"/>
              <w:rPr>
                <w:color w:val="000000"/>
                <w:sz w:val="26"/>
                <w:szCs w:val="26"/>
              </w:rPr>
            </w:pPr>
            <w:r w:rsidRPr="00B43FC5">
              <w:rPr>
                <w:color w:val="000000"/>
                <w:sz w:val="26"/>
                <w:szCs w:val="26"/>
              </w:rPr>
              <w:t>Nội dung bảo trì: Kiểm tra, vệ sinh tổng quát toàn bộ máy gồm:</w:t>
            </w:r>
          </w:p>
          <w:p w14:paraId="07DF4889" w14:textId="77777777" w:rsidR="00E84FD6" w:rsidRPr="00B43FC5" w:rsidRDefault="00E84FD6" w:rsidP="00BB1920">
            <w:pPr>
              <w:jc w:val="both"/>
              <w:rPr>
                <w:color w:val="000000"/>
                <w:sz w:val="26"/>
                <w:szCs w:val="26"/>
              </w:rPr>
            </w:pPr>
            <w:r w:rsidRPr="00B43FC5">
              <w:rPr>
                <w:color w:val="000000"/>
                <w:sz w:val="26"/>
                <w:szCs w:val="26"/>
              </w:rPr>
              <w:t>- Motor điện.</w:t>
            </w:r>
          </w:p>
          <w:p w14:paraId="38CCDBDE" w14:textId="41D79E43" w:rsidR="00E84FD6" w:rsidRPr="00B43FC5" w:rsidRDefault="00E84FD6" w:rsidP="00BB1920">
            <w:pPr>
              <w:jc w:val="both"/>
              <w:rPr>
                <w:color w:val="000000"/>
                <w:sz w:val="26"/>
                <w:szCs w:val="26"/>
              </w:rPr>
            </w:pPr>
            <w:r w:rsidRPr="00B43FC5">
              <w:rPr>
                <w:color w:val="000000"/>
                <w:sz w:val="26"/>
                <w:szCs w:val="26"/>
              </w:rPr>
              <w:t>- Đầu nén khí, dầu máy, lọc gió.</w:t>
            </w:r>
          </w:p>
          <w:p w14:paraId="261BAE50" w14:textId="72D8BA09" w:rsidR="00E84FD6" w:rsidRPr="00B43FC5" w:rsidRDefault="00E84FD6" w:rsidP="00BB1920">
            <w:pPr>
              <w:jc w:val="both"/>
              <w:rPr>
                <w:color w:val="000000"/>
                <w:sz w:val="26"/>
                <w:szCs w:val="26"/>
              </w:rPr>
            </w:pPr>
            <w:r w:rsidRPr="00B43FC5">
              <w:rPr>
                <w:color w:val="000000"/>
                <w:sz w:val="26"/>
                <w:szCs w:val="26"/>
              </w:rPr>
              <w:t>- Nguồn cấp điện, tủ điện.</w:t>
            </w:r>
          </w:p>
          <w:p w14:paraId="478A67F5" w14:textId="77777777" w:rsidR="00E84FD6" w:rsidRPr="00B43FC5" w:rsidRDefault="00E84FD6" w:rsidP="00BB1920">
            <w:pPr>
              <w:jc w:val="both"/>
              <w:rPr>
                <w:color w:val="000000"/>
                <w:sz w:val="26"/>
                <w:szCs w:val="26"/>
              </w:rPr>
            </w:pPr>
            <w:r w:rsidRPr="00B43FC5">
              <w:rPr>
                <w:color w:val="000000"/>
                <w:sz w:val="26"/>
                <w:szCs w:val="26"/>
              </w:rPr>
              <w:t>- Cảm biến áp suất.</w:t>
            </w:r>
          </w:p>
          <w:p w14:paraId="4EEE99D1" w14:textId="26DEAC72" w:rsidR="00E84FD6" w:rsidRPr="00B43FC5" w:rsidRDefault="00E84FD6" w:rsidP="00BB1920">
            <w:pPr>
              <w:jc w:val="both"/>
              <w:rPr>
                <w:color w:val="000000"/>
                <w:sz w:val="26"/>
                <w:szCs w:val="26"/>
              </w:rPr>
            </w:pPr>
            <w:r w:rsidRPr="00B43FC5">
              <w:rPr>
                <w:color w:val="000000"/>
                <w:sz w:val="26"/>
                <w:szCs w:val="26"/>
              </w:rPr>
              <w:t>- Máy sấy khí, bình tích áp</w:t>
            </w:r>
          </w:p>
          <w:p w14:paraId="328FB946" w14:textId="77777777" w:rsidR="00E84FD6" w:rsidRPr="00B43FC5" w:rsidRDefault="00E84FD6" w:rsidP="00BB1920">
            <w:pPr>
              <w:jc w:val="both"/>
              <w:rPr>
                <w:color w:val="000000"/>
                <w:sz w:val="26"/>
                <w:szCs w:val="26"/>
              </w:rPr>
            </w:pPr>
            <w:r w:rsidRPr="00B43FC5">
              <w:rPr>
                <w:color w:val="000000"/>
                <w:sz w:val="26"/>
                <w:szCs w:val="26"/>
              </w:rPr>
              <w:lastRenderedPageBreak/>
              <w:t>- Kiểm tra rò rỉ đường ống khí Hút.</w:t>
            </w:r>
          </w:p>
          <w:p w14:paraId="4EC37DCF" w14:textId="77777777" w:rsidR="00E84FD6" w:rsidRPr="00B43FC5" w:rsidRDefault="00E84FD6" w:rsidP="00BB1920">
            <w:pPr>
              <w:jc w:val="both"/>
              <w:rPr>
                <w:color w:val="000000"/>
                <w:sz w:val="26"/>
                <w:szCs w:val="26"/>
              </w:rPr>
            </w:pPr>
            <w:r w:rsidRPr="00B43FC5">
              <w:rPr>
                <w:color w:val="000000"/>
                <w:sz w:val="26"/>
                <w:szCs w:val="26"/>
              </w:rPr>
              <w:t>- Đề xuất phương án sửa chữa khi máy có dấu hiệu bất thường.</w:t>
            </w:r>
          </w:p>
          <w:p w14:paraId="3CBE3DB3" w14:textId="4C519EC5" w:rsidR="00E84FD6" w:rsidRPr="00B43FC5" w:rsidRDefault="00E84FD6" w:rsidP="00BB1920">
            <w:pPr>
              <w:jc w:val="both"/>
              <w:rPr>
                <w:color w:val="000000"/>
                <w:sz w:val="26"/>
                <w:szCs w:val="26"/>
              </w:rPr>
            </w:pPr>
            <w:r w:rsidRPr="00B43FC5">
              <w:rPr>
                <w:color w:val="000000"/>
                <w:sz w:val="26"/>
                <w:szCs w:val="26"/>
              </w:rPr>
              <w:t>Cam kết thực hiện đầy đủ quy trình bảo</w:t>
            </w:r>
            <w:r w:rsidR="00116B6A" w:rsidRPr="00B43FC5">
              <w:rPr>
                <w:color w:val="000000"/>
                <w:sz w:val="26"/>
                <w:szCs w:val="26"/>
              </w:rPr>
              <w:t xml:space="preserve"> trì</w:t>
            </w:r>
            <w:r w:rsidRPr="00B43FC5">
              <w:rPr>
                <w:color w:val="000000"/>
                <w:sz w:val="26"/>
                <w:szCs w:val="26"/>
              </w:rPr>
              <w:t>, bao gồm:</w:t>
            </w:r>
          </w:p>
          <w:p w14:paraId="6951CB26" w14:textId="77777777" w:rsidR="00E84FD6" w:rsidRPr="00B43FC5" w:rsidRDefault="00E84FD6"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65159E6D" w14:textId="16CBA59B" w:rsidR="00C16A74" w:rsidRPr="00B43FC5" w:rsidRDefault="00E84FD6" w:rsidP="00BB1920">
            <w:pPr>
              <w:jc w:val="both"/>
              <w:rPr>
                <w:color w:val="000000"/>
                <w:sz w:val="26"/>
                <w:szCs w:val="26"/>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096BB9DB" w14:textId="7173C42F" w:rsidR="00C16A74" w:rsidRPr="00B43FC5" w:rsidRDefault="00C16A74" w:rsidP="003D5584">
            <w:pPr>
              <w:jc w:val="center"/>
              <w:rPr>
                <w:sz w:val="26"/>
                <w:szCs w:val="26"/>
                <w:lang w:val="vi-VN"/>
              </w:rPr>
            </w:pPr>
            <w:r w:rsidRPr="00B43FC5">
              <w:rPr>
                <w:color w:val="000000"/>
                <w:sz w:val="26"/>
                <w:szCs w:val="26"/>
                <w:lang w:val="vi-VN" w:eastAsia="vi-VN"/>
              </w:rPr>
              <w:lastRenderedPageBreak/>
              <w:t>Cái</w:t>
            </w:r>
          </w:p>
        </w:tc>
        <w:tc>
          <w:tcPr>
            <w:tcW w:w="476" w:type="pct"/>
            <w:vAlign w:val="center"/>
          </w:tcPr>
          <w:p w14:paraId="04C5BC83" w14:textId="633EDA11" w:rsidR="00C16A74" w:rsidRPr="00B43FC5" w:rsidRDefault="00C16A74" w:rsidP="003D5584">
            <w:pPr>
              <w:jc w:val="center"/>
              <w:rPr>
                <w:sz w:val="26"/>
                <w:szCs w:val="26"/>
                <w:lang w:val="vi-VN"/>
              </w:rPr>
            </w:pPr>
            <w:r w:rsidRPr="00B43FC5">
              <w:rPr>
                <w:color w:val="000000"/>
                <w:sz w:val="26"/>
                <w:szCs w:val="26"/>
                <w:lang w:val="vi-VN" w:eastAsia="vi-VN"/>
              </w:rPr>
              <w:t>02</w:t>
            </w:r>
          </w:p>
        </w:tc>
      </w:tr>
      <w:tr w:rsidR="00C22D20" w:rsidRPr="00B43FC5" w14:paraId="0C608333" w14:textId="77777777" w:rsidTr="00B43FC5">
        <w:trPr>
          <w:trHeight w:val="1927"/>
        </w:trPr>
        <w:tc>
          <w:tcPr>
            <w:tcW w:w="391" w:type="pct"/>
            <w:vAlign w:val="center"/>
          </w:tcPr>
          <w:p w14:paraId="61DE6CE9" w14:textId="29E90624" w:rsidR="00C16A74" w:rsidRPr="00B43FC5" w:rsidRDefault="00C16A74" w:rsidP="003D5584">
            <w:pPr>
              <w:jc w:val="center"/>
              <w:rPr>
                <w:sz w:val="26"/>
                <w:szCs w:val="26"/>
                <w:lang w:val="vi-VN"/>
              </w:rPr>
            </w:pPr>
            <w:r w:rsidRPr="00B43FC5">
              <w:rPr>
                <w:sz w:val="26"/>
                <w:szCs w:val="26"/>
                <w:lang w:val="vi-VN"/>
              </w:rPr>
              <w:lastRenderedPageBreak/>
              <w:t>5</w:t>
            </w:r>
          </w:p>
        </w:tc>
        <w:tc>
          <w:tcPr>
            <w:tcW w:w="1015" w:type="pct"/>
            <w:vAlign w:val="center"/>
          </w:tcPr>
          <w:p w14:paraId="2D050761" w14:textId="3EEB5325" w:rsidR="00C16A74" w:rsidRPr="00B43FC5" w:rsidRDefault="00C16A74"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hút trung tâm</w:t>
            </w:r>
          </w:p>
        </w:tc>
        <w:tc>
          <w:tcPr>
            <w:tcW w:w="2696" w:type="pct"/>
            <w:vAlign w:val="center"/>
          </w:tcPr>
          <w:p w14:paraId="31BF9DD3" w14:textId="74FFAF6A" w:rsidR="00BA4D66" w:rsidRPr="00B43FC5" w:rsidRDefault="00BA4D66" w:rsidP="00BB1920">
            <w:pPr>
              <w:jc w:val="both"/>
              <w:rPr>
                <w:color w:val="000000"/>
                <w:sz w:val="26"/>
                <w:szCs w:val="26"/>
                <w:lang w:val="vi-VN"/>
              </w:rPr>
            </w:pPr>
            <w:r w:rsidRPr="00B43FC5">
              <w:rPr>
                <w:color w:val="000000"/>
                <w:sz w:val="26"/>
                <w:szCs w:val="26"/>
                <w:lang w:eastAsia="vi-VN"/>
              </w:rPr>
              <w:t xml:space="preserve">Chi tiết máy: </w:t>
            </w:r>
            <w:r w:rsidRPr="00B43FC5">
              <w:rPr>
                <w:color w:val="000000"/>
                <w:sz w:val="26"/>
                <w:szCs w:val="26"/>
                <w:lang w:val="vi-VN"/>
              </w:rPr>
              <w:t>Model:</w:t>
            </w:r>
            <w:r w:rsidRPr="00B43FC5">
              <w:rPr>
                <w:color w:val="000000"/>
                <w:sz w:val="26"/>
                <w:szCs w:val="26"/>
              </w:rPr>
              <w:t xml:space="preserve"> </w:t>
            </w:r>
            <w:r w:rsidRPr="00B43FC5">
              <w:rPr>
                <w:color w:val="000000"/>
                <w:sz w:val="26"/>
                <w:szCs w:val="26"/>
                <w:lang w:val="vi-VN"/>
              </w:rPr>
              <w:t>MVO-064</w:t>
            </w:r>
            <w:r w:rsidR="00A4173E" w:rsidRPr="00B43FC5">
              <w:rPr>
                <w:color w:val="000000"/>
                <w:sz w:val="26"/>
                <w:szCs w:val="26"/>
              </w:rPr>
              <w:t xml:space="preserve">, </w:t>
            </w:r>
            <w:r w:rsidRPr="00B43FC5">
              <w:rPr>
                <w:color w:val="000000"/>
                <w:sz w:val="26"/>
                <w:szCs w:val="26"/>
                <w:lang w:val="vi-VN"/>
              </w:rPr>
              <w:t>Hãng sản xuất: Doovac</w:t>
            </w:r>
            <w:r w:rsidRPr="00B43FC5">
              <w:rPr>
                <w:color w:val="000000"/>
                <w:sz w:val="26"/>
                <w:szCs w:val="26"/>
              </w:rPr>
              <w:t>/ Korea</w:t>
            </w:r>
          </w:p>
          <w:p w14:paraId="1F1681F1" w14:textId="77777777" w:rsidR="00BA4D66" w:rsidRPr="00B43FC5" w:rsidRDefault="00BA4D66" w:rsidP="00BB1920">
            <w:pPr>
              <w:jc w:val="both"/>
              <w:rPr>
                <w:color w:val="000000"/>
                <w:sz w:val="26"/>
                <w:szCs w:val="26"/>
              </w:rPr>
            </w:pPr>
            <w:r w:rsidRPr="00B43FC5">
              <w:rPr>
                <w:color w:val="000000"/>
                <w:sz w:val="26"/>
                <w:szCs w:val="26"/>
              </w:rPr>
              <w:t>Nội dung bảo trì: Kiểm tra, vệ sinh tổng quát toàn bộ máy gồm:</w:t>
            </w:r>
          </w:p>
          <w:p w14:paraId="3D83CFAB" w14:textId="77777777" w:rsidR="00BA4D66" w:rsidRPr="00B43FC5" w:rsidRDefault="00BA4D66" w:rsidP="00BB1920">
            <w:pPr>
              <w:jc w:val="both"/>
              <w:rPr>
                <w:color w:val="000000"/>
                <w:sz w:val="26"/>
                <w:szCs w:val="26"/>
              </w:rPr>
            </w:pPr>
            <w:r w:rsidRPr="00B43FC5">
              <w:rPr>
                <w:color w:val="000000"/>
                <w:sz w:val="26"/>
                <w:szCs w:val="26"/>
              </w:rPr>
              <w:t>- Motor điện.</w:t>
            </w:r>
          </w:p>
          <w:p w14:paraId="04C2BA27" w14:textId="77777777" w:rsidR="00BA4D66" w:rsidRPr="00B43FC5" w:rsidRDefault="00BA4D66" w:rsidP="00BB1920">
            <w:pPr>
              <w:jc w:val="both"/>
              <w:rPr>
                <w:color w:val="000000"/>
                <w:sz w:val="26"/>
                <w:szCs w:val="26"/>
              </w:rPr>
            </w:pPr>
            <w:r w:rsidRPr="00B43FC5">
              <w:rPr>
                <w:color w:val="000000"/>
                <w:sz w:val="26"/>
                <w:szCs w:val="26"/>
              </w:rPr>
              <w:t>- Đầu nén khí, dầu máy, lọc gió.</w:t>
            </w:r>
          </w:p>
          <w:p w14:paraId="3D6C1447" w14:textId="77777777" w:rsidR="00BA4D66" w:rsidRPr="00B43FC5" w:rsidRDefault="00BA4D66" w:rsidP="00BB1920">
            <w:pPr>
              <w:jc w:val="both"/>
              <w:rPr>
                <w:color w:val="000000"/>
                <w:sz w:val="26"/>
                <w:szCs w:val="26"/>
              </w:rPr>
            </w:pPr>
            <w:r w:rsidRPr="00B43FC5">
              <w:rPr>
                <w:color w:val="000000"/>
                <w:sz w:val="26"/>
                <w:szCs w:val="26"/>
              </w:rPr>
              <w:t>- Nguồn cấp điện, tủ điện.</w:t>
            </w:r>
          </w:p>
          <w:p w14:paraId="7652C4C7" w14:textId="77777777" w:rsidR="00BA4D66" w:rsidRPr="00B43FC5" w:rsidRDefault="00BA4D66" w:rsidP="00BB1920">
            <w:pPr>
              <w:jc w:val="both"/>
              <w:rPr>
                <w:color w:val="000000"/>
                <w:sz w:val="26"/>
                <w:szCs w:val="26"/>
              </w:rPr>
            </w:pPr>
            <w:r w:rsidRPr="00B43FC5">
              <w:rPr>
                <w:color w:val="000000"/>
                <w:sz w:val="26"/>
                <w:szCs w:val="26"/>
              </w:rPr>
              <w:t>- Cảm biến áp suất.</w:t>
            </w:r>
          </w:p>
          <w:p w14:paraId="6053F017" w14:textId="77777777" w:rsidR="00BA4D66" w:rsidRPr="00B43FC5" w:rsidRDefault="00BA4D66" w:rsidP="00BB1920">
            <w:pPr>
              <w:jc w:val="both"/>
              <w:rPr>
                <w:color w:val="000000"/>
                <w:sz w:val="26"/>
                <w:szCs w:val="26"/>
              </w:rPr>
            </w:pPr>
            <w:r w:rsidRPr="00B43FC5">
              <w:rPr>
                <w:color w:val="000000"/>
                <w:sz w:val="26"/>
                <w:szCs w:val="26"/>
              </w:rPr>
              <w:t>- Máy sấy khí, bình tích áp</w:t>
            </w:r>
          </w:p>
          <w:p w14:paraId="0F2E8E7B" w14:textId="77777777" w:rsidR="00BA4D66" w:rsidRPr="00B43FC5" w:rsidRDefault="00BA4D66" w:rsidP="00BB1920">
            <w:pPr>
              <w:jc w:val="both"/>
              <w:rPr>
                <w:color w:val="000000"/>
                <w:sz w:val="26"/>
                <w:szCs w:val="26"/>
              </w:rPr>
            </w:pPr>
            <w:r w:rsidRPr="00B43FC5">
              <w:rPr>
                <w:color w:val="000000"/>
                <w:sz w:val="26"/>
                <w:szCs w:val="26"/>
              </w:rPr>
              <w:t>- Kiểm tra rò rỉ đường ống khí Hút.</w:t>
            </w:r>
          </w:p>
          <w:p w14:paraId="081CBC49" w14:textId="77777777" w:rsidR="00BA4D66" w:rsidRPr="00B43FC5" w:rsidRDefault="00BA4D66" w:rsidP="00BB1920">
            <w:pPr>
              <w:jc w:val="both"/>
              <w:rPr>
                <w:color w:val="000000"/>
                <w:sz w:val="26"/>
                <w:szCs w:val="26"/>
              </w:rPr>
            </w:pPr>
            <w:r w:rsidRPr="00B43FC5">
              <w:rPr>
                <w:color w:val="000000"/>
                <w:sz w:val="26"/>
                <w:szCs w:val="26"/>
              </w:rPr>
              <w:t>- Đề xuất phương án sửa chữa khi máy có dấu hiệu bất thường.</w:t>
            </w:r>
          </w:p>
          <w:p w14:paraId="516FE774" w14:textId="63C40FE3" w:rsidR="00BA4D66" w:rsidRPr="00B43FC5" w:rsidRDefault="00BA4D66" w:rsidP="00BB1920">
            <w:pPr>
              <w:jc w:val="both"/>
              <w:rPr>
                <w:color w:val="000000"/>
                <w:sz w:val="26"/>
                <w:szCs w:val="26"/>
              </w:rPr>
            </w:pPr>
            <w:r w:rsidRPr="00B43FC5">
              <w:rPr>
                <w:color w:val="000000"/>
                <w:sz w:val="26"/>
                <w:szCs w:val="26"/>
              </w:rPr>
              <w:t>Cam kết thực hiện đầy đủ quy trình bảo</w:t>
            </w:r>
            <w:r w:rsidR="00116B6A" w:rsidRPr="00B43FC5">
              <w:rPr>
                <w:color w:val="000000"/>
                <w:sz w:val="26"/>
                <w:szCs w:val="26"/>
              </w:rPr>
              <w:t xml:space="preserve"> trì</w:t>
            </w:r>
            <w:r w:rsidRPr="00B43FC5">
              <w:rPr>
                <w:color w:val="000000"/>
                <w:sz w:val="26"/>
                <w:szCs w:val="26"/>
              </w:rPr>
              <w:t>, bao gồm:</w:t>
            </w:r>
          </w:p>
          <w:p w14:paraId="4D0F2A0D" w14:textId="77777777" w:rsidR="00BA4D66" w:rsidRPr="00B43FC5" w:rsidRDefault="00BA4D66"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34F8DAD2" w14:textId="59CD178D" w:rsidR="00C16A74" w:rsidRPr="00B43FC5" w:rsidRDefault="00BA4D66" w:rsidP="00BB1920">
            <w:pPr>
              <w:jc w:val="both"/>
              <w:rPr>
                <w:color w:val="000000"/>
                <w:sz w:val="26"/>
                <w:szCs w:val="26"/>
                <w:lang w:val="vi-VN" w:eastAsia="vi-VN"/>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49EF882D" w14:textId="013A21AF" w:rsidR="00C16A74" w:rsidRPr="00B43FC5" w:rsidRDefault="00C16A74" w:rsidP="003D5584">
            <w:pPr>
              <w:jc w:val="center"/>
              <w:rPr>
                <w:color w:val="000000"/>
                <w:sz w:val="26"/>
                <w:szCs w:val="26"/>
                <w:lang w:val="vi-VN" w:eastAsia="vi-VN"/>
              </w:rPr>
            </w:pPr>
            <w:r w:rsidRPr="00B43FC5">
              <w:rPr>
                <w:color w:val="000000"/>
                <w:sz w:val="26"/>
                <w:szCs w:val="26"/>
                <w:lang w:val="vi-VN" w:eastAsia="vi-VN"/>
              </w:rPr>
              <w:t>Cái</w:t>
            </w:r>
          </w:p>
        </w:tc>
        <w:tc>
          <w:tcPr>
            <w:tcW w:w="476" w:type="pct"/>
            <w:vAlign w:val="center"/>
          </w:tcPr>
          <w:p w14:paraId="0547F0AE" w14:textId="6F427462" w:rsidR="00C16A74" w:rsidRPr="00B43FC5" w:rsidRDefault="00C16A74" w:rsidP="003D5584">
            <w:pPr>
              <w:jc w:val="center"/>
              <w:rPr>
                <w:color w:val="000000"/>
                <w:sz w:val="26"/>
                <w:szCs w:val="26"/>
                <w:lang w:val="vi-VN" w:eastAsia="vi-VN"/>
              </w:rPr>
            </w:pPr>
            <w:r w:rsidRPr="00B43FC5">
              <w:rPr>
                <w:color w:val="000000"/>
                <w:sz w:val="26"/>
                <w:szCs w:val="26"/>
                <w:lang w:val="vi-VN" w:eastAsia="vi-VN"/>
              </w:rPr>
              <w:t>01</w:t>
            </w:r>
          </w:p>
        </w:tc>
      </w:tr>
      <w:tr w:rsidR="00C22D20" w:rsidRPr="00B43FC5" w14:paraId="6D5ADD52" w14:textId="77777777" w:rsidTr="00B43FC5">
        <w:trPr>
          <w:trHeight w:val="831"/>
        </w:trPr>
        <w:tc>
          <w:tcPr>
            <w:tcW w:w="391" w:type="pct"/>
            <w:vAlign w:val="center"/>
          </w:tcPr>
          <w:p w14:paraId="0BF6923A" w14:textId="6B9D6832" w:rsidR="00C16A74" w:rsidRPr="00B43FC5" w:rsidRDefault="00C16A74" w:rsidP="003D5584">
            <w:pPr>
              <w:jc w:val="center"/>
              <w:rPr>
                <w:sz w:val="26"/>
                <w:szCs w:val="26"/>
                <w:lang w:val="vi-VN"/>
              </w:rPr>
            </w:pPr>
            <w:r w:rsidRPr="00B43FC5">
              <w:rPr>
                <w:sz w:val="26"/>
                <w:szCs w:val="26"/>
                <w:lang w:val="vi-VN"/>
              </w:rPr>
              <w:t>6</w:t>
            </w:r>
          </w:p>
        </w:tc>
        <w:tc>
          <w:tcPr>
            <w:tcW w:w="1015" w:type="pct"/>
            <w:vAlign w:val="center"/>
          </w:tcPr>
          <w:p w14:paraId="0D546B41" w14:textId="6B7926B9" w:rsidR="00C16A74" w:rsidRPr="00B43FC5" w:rsidRDefault="00C16A74"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hút trung tâm</w:t>
            </w:r>
          </w:p>
        </w:tc>
        <w:tc>
          <w:tcPr>
            <w:tcW w:w="2696" w:type="pct"/>
            <w:vAlign w:val="center"/>
          </w:tcPr>
          <w:p w14:paraId="6988BABD" w14:textId="6AF7FC53" w:rsidR="00BA4D66" w:rsidRPr="00B43FC5" w:rsidRDefault="00BA4D66" w:rsidP="00BB1920">
            <w:pPr>
              <w:jc w:val="both"/>
              <w:rPr>
                <w:color w:val="000000"/>
                <w:sz w:val="26"/>
                <w:szCs w:val="26"/>
                <w:lang w:val="vi-VN"/>
              </w:rPr>
            </w:pPr>
            <w:r w:rsidRPr="00B43FC5">
              <w:rPr>
                <w:color w:val="000000"/>
                <w:sz w:val="26"/>
                <w:szCs w:val="26"/>
                <w:lang w:eastAsia="vi-VN"/>
              </w:rPr>
              <w:t xml:space="preserve">Chi tiết máy: </w:t>
            </w:r>
            <w:r w:rsidR="009F0C0E" w:rsidRPr="00B43FC5">
              <w:rPr>
                <w:color w:val="000000"/>
                <w:sz w:val="26"/>
                <w:szCs w:val="26"/>
                <w:lang w:val="vi-VN"/>
              </w:rPr>
              <w:t>Model:</w:t>
            </w:r>
            <w:r w:rsidR="009F0C0E" w:rsidRPr="00B43FC5">
              <w:rPr>
                <w:color w:val="000000"/>
                <w:sz w:val="26"/>
                <w:szCs w:val="26"/>
              </w:rPr>
              <w:t xml:space="preserve"> </w:t>
            </w:r>
            <w:r w:rsidR="00577442" w:rsidRPr="00B43FC5">
              <w:rPr>
                <w:color w:val="000000"/>
                <w:sz w:val="26"/>
                <w:szCs w:val="26"/>
                <w:lang w:val="vi-VN"/>
              </w:rPr>
              <w:t>MVO-101</w:t>
            </w:r>
            <w:r w:rsidR="00060977" w:rsidRPr="00B43FC5">
              <w:rPr>
                <w:color w:val="000000"/>
                <w:sz w:val="26"/>
                <w:szCs w:val="26"/>
              </w:rPr>
              <w:t xml:space="preserve">, </w:t>
            </w:r>
            <w:r w:rsidR="00577442" w:rsidRPr="00B43FC5">
              <w:rPr>
                <w:color w:val="000000"/>
                <w:sz w:val="26"/>
                <w:szCs w:val="26"/>
                <w:lang w:val="vi-VN"/>
              </w:rPr>
              <w:t>Hãng sản xuất: Doovac</w:t>
            </w:r>
            <w:r w:rsidRPr="00B43FC5">
              <w:rPr>
                <w:color w:val="000000"/>
                <w:sz w:val="26"/>
                <w:szCs w:val="26"/>
              </w:rPr>
              <w:t>/ Korea</w:t>
            </w:r>
          </w:p>
          <w:p w14:paraId="3D70C8B1" w14:textId="77777777" w:rsidR="00BA4D66" w:rsidRPr="00B43FC5" w:rsidRDefault="00BA4D66" w:rsidP="00BB1920">
            <w:pPr>
              <w:jc w:val="both"/>
              <w:rPr>
                <w:color w:val="000000"/>
                <w:sz w:val="26"/>
                <w:szCs w:val="26"/>
              </w:rPr>
            </w:pPr>
            <w:r w:rsidRPr="00B43FC5">
              <w:rPr>
                <w:color w:val="000000"/>
                <w:sz w:val="26"/>
                <w:szCs w:val="26"/>
              </w:rPr>
              <w:t>Nội dung bảo trì: Kiểm tra, vệ sinh tổng quát toàn bộ máy gồm:</w:t>
            </w:r>
          </w:p>
          <w:p w14:paraId="2ACFF496" w14:textId="77777777" w:rsidR="00BA4D66" w:rsidRPr="00B43FC5" w:rsidRDefault="00BA4D66" w:rsidP="00BB1920">
            <w:pPr>
              <w:jc w:val="both"/>
              <w:rPr>
                <w:color w:val="000000"/>
                <w:sz w:val="26"/>
                <w:szCs w:val="26"/>
              </w:rPr>
            </w:pPr>
            <w:r w:rsidRPr="00B43FC5">
              <w:rPr>
                <w:color w:val="000000"/>
                <w:sz w:val="26"/>
                <w:szCs w:val="26"/>
              </w:rPr>
              <w:t>- Motor điện.</w:t>
            </w:r>
          </w:p>
          <w:p w14:paraId="06E6E082" w14:textId="77777777" w:rsidR="00BA4D66" w:rsidRPr="00B43FC5" w:rsidRDefault="00BA4D66" w:rsidP="00BB1920">
            <w:pPr>
              <w:jc w:val="both"/>
              <w:rPr>
                <w:color w:val="000000"/>
                <w:sz w:val="26"/>
                <w:szCs w:val="26"/>
              </w:rPr>
            </w:pPr>
            <w:r w:rsidRPr="00B43FC5">
              <w:rPr>
                <w:color w:val="000000"/>
                <w:sz w:val="26"/>
                <w:szCs w:val="26"/>
              </w:rPr>
              <w:t>- Đầu nén khí, dầu máy, lọc gió.</w:t>
            </w:r>
          </w:p>
          <w:p w14:paraId="623F8FAD" w14:textId="77777777" w:rsidR="00BA4D66" w:rsidRPr="00B43FC5" w:rsidRDefault="00BA4D66" w:rsidP="00BB1920">
            <w:pPr>
              <w:jc w:val="both"/>
              <w:rPr>
                <w:color w:val="000000"/>
                <w:sz w:val="26"/>
                <w:szCs w:val="26"/>
              </w:rPr>
            </w:pPr>
            <w:r w:rsidRPr="00B43FC5">
              <w:rPr>
                <w:color w:val="000000"/>
                <w:sz w:val="26"/>
                <w:szCs w:val="26"/>
              </w:rPr>
              <w:t>- Nguồn cấp điện, tủ điện.</w:t>
            </w:r>
          </w:p>
          <w:p w14:paraId="3B77BF62" w14:textId="77777777" w:rsidR="00BA4D66" w:rsidRPr="00B43FC5" w:rsidRDefault="00BA4D66" w:rsidP="00BB1920">
            <w:pPr>
              <w:jc w:val="both"/>
              <w:rPr>
                <w:color w:val="000000"/>
                <w:sz w:val="26"/>
                <w:szCs w:val="26"/>
              </w:rPr>
            </w:pPr>
            <w:r w:rsidRPr="00B43FC5">
              <w:rPr>
                <w:color w:val="000000"/>
                <w:sz w:val="26"/>
                <w:szCs w:val="26"/>
              </w:rPr>
              <w:t>- Cảm biến áp suất.</w:t>
            </w:r>
          </w:p>
          <w:p w14:paraId="7BF5DCC7" w14:textId="77777777" w:rsidR="00BA4D66" w:rsidRPr="00B43FC5" w:rsidRDefault="00BA4D66" w:rsidP="00BB1920">
            <w:pPr>
              <w:jc w:val="both"/>
              <w:rPr>
                <w:color w:val="000000"/>
                <w:sz w:val="26"/>
                <w:szCs w:val="26"/>
              </w:rPr>
            </w:pPr>
            <w:r w:rsidRPr="00B43FC5">
              <w:rPr>
                <w:color w:val="000000"/>
                <w:sz w:val="26"/>
                <w:szCs w:val="26"/>
              </w:rPr>
              <w:t>- Máy sấy khí, bình tích áp</w:t>
            </w:r>
          </w:p>
          <w:p w14:paraId="2223B7C1" w14:textId="77777777" w:rsidR="00BA4D66" w:rsidRPr="00B43FC5" w:rsidRDefault="00BA4D66" w:rsidP="00BB1920">
            <w:pPr>
              <w:jc w:val="both"/>
              <w:rPr>
                <w:color w:val="000000"/>
                <w:sz w:val="26"/>
                <w:szCs w:val="26"/>
              </w:rPr>
            </w:pPr>
            <w:r w:rsidRPr="00B43FC5">
              <w:rPr>
                <w:color w:val="000000"/>
                <w:sz w:val="26"/>
                <w:szCs w:val="26"/>
              </w:rPr>
              <w:lastRenderedPageBreak/>
              <w:t>- Kiểm tra rò rỉ đường ống khí Hút.</w:t>
            </w:r>
          </w:p>
          <w:p w14:paraId="4F4D2B86" w14:textId="77777777" w:rsidR="00BA4D66" w:rsidRPr="00B43FC5" w:rsidRDefault="00BA4D66" w:rsidP="00BB1920">
            <w:pPr>
              <w:jc w:val="both"/>
              <w:rPr>
                <w:color w:val="000000"/>
                <w:sz w:val="26"/>
                <w:szCs w:val="26"/>
              </w:rPr>
            </w:pPr>
            <w:r w:rsidRPr="00B43FC5">
              <w:rPr>
                <w:color w:val="000000"/>
                <w:sz w:val="26"/>
                <w:szCs w:val="26"/>
              </w:rPr>
              <w:t>- Đề xuất phương án sửa chữa khi máy có dấu hiệu bất thường.</w:t>
            </w:r>
          </w:p>
          <w:p w14:paraId="5E8B874C" w14:textId="1F51F2F4" w:rsidR="00BA4D66" w:rsidRPr="00B43FC5" w:rsidRDefault="00BA4D66" w:rsidP="00BB1920">
            <w:pPr>
              <w:jc w:val="both"/>
              <w:rPr>
                <w:color w:val="000000"/>
                <w:sz w:val="26"/>
                <w:szCs w:val="26"/>
              </w:rPr>
            </w:pPr>
            <w:r w:rsidRPr="00B43FC5">
              <w:rPr>
                <w:color w:val="000000"/>
                <w:sz w:val="26"/>
                <w:szCs w:val="26"/>
              </w:rPr>
              <w:t>Cam kết thực hiện đầy đủ quy trình bảo</w:t>
            </w:r>
            <w:r w:rsidR="00116B6A" w:rsidRPr="00B43FC5">
              <w:rPr>
                <w:color w:val="000000"/>
                <w:sz w:val="26"/>
                <w:szCs w:val="26"/>
              </w:rPr>
              <w:t xml:space="preserve"> trì</w:t>
            </w:r>
            <w:r w:rsidRPr="00B43FC5">
              <w:rPr>
                <w:color w:val="000000"/>
                <w:sz w:val="26"/>
                <w:szCs w:val="26"/>
              </w:rPr>
              <w:t>, bao gồm:</w:t>
            </w:r>
          </w:p>
          <w:p w14:paraId="29D263B9" w14:textId="77777777" w:rsidR="00BA4D66" w:rsidRPr="00B43FC5" w:rsidRDefault="00BA4D66"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7AA34838" w14:textId="07488661" w:rsidR="00C16A74" w:rsidRPr="00B43FC5" w:rsidRDefault="00BA4D66" w:rsidP="00BB1920">
            <w:pPr>
              <w:jc w:val="both"/>
              <w:rPr>
                <w:color w:val="000000"/>
                <w:sz w:val="26"/>
                <w:szCs w:val="26"/>
                <w:lang w:val="vi-VN" w:eastAsia="vi-VN"/>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6516819B" w14:textId="3F9B43CF" w:rsidR="00C16A74" w:rsidRPr="00B43FC5" w:rsidRDefault="00C16A74" w:rsidP="003D5584">
            <w:pPr>
              <w:jc w:val="center"/>
              <w:rPr>
                <w:sz w:val="26"/>
                <w:szCs w:val="26"/>
                <w:lang w:val="vi-VN"/>
              </w:rPr>
            </w:pPr>
            <w:r w:rsidRPr="00B43FC5">
              <w:rPr>
                <w:color w:val="000000"/>
                <w:sz w:val="26"/>
                <w:szCs w:val="26"/>
                <w:lang w:val="vi-VN" w:eastAsia="vi-VN"/>
              </w:rPr>
              <w:lastRenderedPageBreak/>
              <w:t>Cái</w:t>
            </w:r>
          </w:p>
        </w:tc>
        <w:tc>
          <w:tcPr>
            <w:tcW w:w="476" w:type="pct"/>
            <w:vAlign w:val="center"/>
          </w:tcPr>
          <w:p w14:paraId="2B76FB7D" w14:textId="06C33A7C" w:rsidR="00C16A74" w:rsidRPr="00B43FC5" w:rsidRDefault="00C16A74" w:rsidP="003D5584">
            <w:pPr>
              <w:jc w:val="center"/>
              <w:rPr>
                <w:sz w:val="26"/>
                <w:szCs w:val="26"/>
                <w:lang w:val="vi-VN"/>
              </w:rPr>
            </w:pPr>
            <w:r w:rsidRPr="00B43FC5">
              <w:rPr>
                <w:color w:val="000000"/>
                <w:sz w:val="26"/>
                <w:szCs w:val="26"/>
                <w:lang w:val="vi-VN" w:eastAsia="vi-VN"/>
              </w:rPr>
              <w:t>01</w:t>
            </w:r>
          </w:p>
        </w:tc>
      </w:tr>
      <w:tr w:rsidR="00C22D20" w:rsidRPr="00B43FC5" w14:paraId="2284D4B7" w14:textId="77777777" w:rsidTr="00B43FC5">
        <w:trPr>
          <w:trHeight w:val="486"/>
        </w:trPr>
        <w:tc>
          <w:tcPr>
            <w:tcW w:w="391" w:type="pct"/>
            <w:vAlign w:val="center"/>
          </w:tcPr>
          <w:p w14:paraId="3E7171BE" w14:textId="10B34432" w:rsidR="00C16A74" w:rsidRPr="00B43FC5" w:rsidRDefault="00C16A74" w:rsidP="003D5584">
            <w:pPr>
              <w:jc w:val="center"/>
              <w:rPr>
                <w:sz w:val="26"/>
                <w:szCs w:val="26"/>
                <w:lang w:val="vi-VN"/>
              </w:rPr>
            </w:pPr>
            <w:r w:rsidRPr="00B43FC5">
              <w:rPr>
                <w:sz w:val="26"/>
                <w:szCs w:val="26"/>
                <w:lang w:val="vi-VN"/>
              </w:rPr>
              <w:lastRenderedPageBreak/>
              <w:t>7</w:t>
            </w:r>
          </w:p>
        </w:tc>
        <w:tc>
          <w:tcPr>
            <w:tcW w:w="1015" w:type="pct"/>
            <w:vAlign w:val="center"/>
          </w:tcPr>
          <w:p w14:paraId="212566FC" w14:textId="5F4B3BE0" w:rsidR="00C16A74" w:rsidRPr="00B43FC5" w:rsidRDefault="00C16A74"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hút trung tâm</w:t>
            </w:r>
          </w:p>
        </w:tc>
        <w:tc>
          <w:tcPr>
            <w:tcW w:w="2696" w:type="pct"/>
            <w:vAlign w:val="center"/>
          </w:tcPr>
          <w:p w14:paraId="508FB3A9" w14:textId="70E1EF73" w:rsidR="00577442" w:rsidRPr="00B43FC5" w:rsidRDefault="00577442" w:rsidP="00BB1920">
            <w:pPr>
              <w:jc w:val="both"/>
              <w:rPr>
                <w:color w:val="000000"/>
                <w:sz w:val="26"/>
                <w:szCs w:val="26"/>
                <w:lang w:val="vi-VN"/>
              </w:rPr>
            </w:pPr>
            <w:r w:rsidRPr="00B43FC5">
              <w:rPr>
                <w:color w:val="000000"/>
                <w:sz w:val="26"/>
                <w:szCs w:val="26"/>
                <w:lang w:eastAsia="vi-VN"/>
              </w:rPr>
              <w:t xml:space="preserve">Chi tiết máy: Model: </w:t>
            </w:r>
            <w:r w:rsidRPr="00B43FC5">
              <w:rPr>
                <w:color w:val="000000"/>
                <w:sz w:val="26"/>
                <w:szCs w:val="26"/>
                <w:lang w:val="vi-VN"/>
              </w:rPr>
              <w:t>RA0063</w:t>
            </w:r>
            <w:r w:rsidR="00060977" w:rsidRPr="00B43FC5">
              <w:rPr>
                <w:color w:val="000000"/>
                <w:sz w:val="26"/>
                <w:szCs w:val="26"/>
              </w:rPr>
              <w:t xml:space="preserve">, </w:t>
            </w:r>
            <w:r w:rsidRPr="00B43FC5">
              <w:rPr>
                <w:color w:val="000000"/>
                <w:sz w:val="26"/>
                <w:szCs w:val="26"/>
                <w:lang w:val="vi-VN"/>
              </w:rPr>
              <w:t>Hãng sản xuất: Busch</w:t>
            </w:r>
            <w:r w:rsidRPr="00B43FC5">
              <w:rPr>
                <w:color w:val="000000"/>
                <w:sz w:val="26"/>
                <w:szCs w:val="26"/>
              </w:rPr>
              <w:t>/USA</w:t>
            </w:r>
          </w:p>
          <w:p w14:paraId="4CCAEC40" w14:textId="33EC2AA5" w:rsidR="00577442" w:rsidRPr="00B43FC5" w:rsidRDefault="00577442" w:rsidP="00BB1920">
            <w:pPr>
              <w:jc w:val="both"/>
              <w:rPr>
                <w:color w:val="000000"/>
                <w:sz w:val="26"/>
                <w:szCs w:val="26"/>
              </w:rPr>
            </w:pPr>
            <w:r w:rsidRPr="00B43FC5">
              <w:rPr>
                <w:color w:val="000000"/>
                <w:sz w:val="26"/>
                <w:szCs w:val="26"/>
              </w:rPr>
              <w:t>Nội dung bảo trì: Kiểm tra, vệ sinh tổng quát toàn bộ máy gồm:</w:t>
            </w:r>
          </w:p>
          <w:p w14:paraId="1FD61F87" w14:textId="77777777" w:rsidR="00577442" w:rsidRPr="00B43FC5" w:rsidRDefault="00577442" w:rsidP="00BB1920">
            <w:pPr>
              <w:jc w:val="both"/>
              <w:rPr>
                <w:color w:val="000000"/>
                <w:sz w:val="26"/>
                <w:szCs w:val="26"/>
              </w:rPr>
            </w:pPr>
            <w:r w:rsidRPr="00B43FC5">
              <w:rPr>
                <w:color w:val="000000"/>
                <w:sz w:val="26"/>
                <w:szCs w:val="26"/>
              </w:rPr>
              <w:t>- Motor điện.</w:t>
            </w:r>
          </w:p>
          <w:p w14:paraId="7484546F" w14:textId="77777777" w:rsidR="00577442" w:rsidRPr="00B43FC5" w:rsidRDefault="00577442" w:rsidP="00BB1920">
            <w:pPr>
              <w:jc w:val="both"/>
              <w:rPr>
                <w:color w:val="000000"/>
                <w:sz w:val="26"/>
                <w:szCs w:val="26"/>
              </w:rPr>
            </w:pPr>
            <w:r w:rsidRPr="00B43FC5">
              <w:rPr>
                <w:color w:val="000000"/>
                <w:sz w:val="26"/>
                <w:szCs w:val="26"/>
              </w:rPr>
              <w:t>- Đầu nén khí, dầu máy, lọc gió.</w:t>
            </w:r>
          </w:p>
          <w:p w14:paraId="13A810BA" w14:textId="77777777" w:rsidR="00577442" w:rsidRPr="00B43FC5" w:rsidRDefault="00577442" w:rsidP="00BB1920">
            <w:pPr>
              <w:jc w:val="both"/>
              <w:rPr>
                <w:color w:val="000000"/>
                <w:sz w:val="26"/>
                <w:szCs w:val="26"/>
              </w:rPr>
            </w:pPr>
            <w:r w:rsidRPr="00B43FC5">
              <w:rPr>
                <w:color w:val="000000"/>
                <w:sz w:val="26"/>
                <w:szCs w:val="26"/>
              </w:rPr>
              <w:t>- Nguồn cấp điện, tủ điện.</w:t>
            </w:r>
          </w:p>
          <w:p w14:paraId="3196605A" w14:textId="77777777" w:rsidR="00577442" w:rsidRPr="00B43FC5" w:rsidRDefault="00577442" w:rsidP="00BB1920">
            <w:pPr>
              <w:jc w:val="both"/>
              <w:rPr>
                <w:color w:val="000000"/>
                <w:sz w:val="26"/>
                <w:szCs w:val="26"/>
              </w:rPr>
            </w:pPr>
            <w:r w:rsidRPr="00B43FC5">
              <w:rPr>
                <w:color w:val="000000"/>
                <w:sz w:val="26"/>
                <w:szCs w:val="26"/>
              </w:rPr>
              <w:t>- Cảm biến áp suất.</w:t>
            </w:r>
          </w:p>
          <w:p w14:paraId="70FB19AF" w14:textId="77777777" w:rsidR="00577442" w:rsidRPr="00B43FC5" w:rsidRDefault="00577442" w:rsidP="00BB1920">
            <w:pPr>
              <w:jc w:val="both"/>
              <w:rPr>
                <w:color w:val="000000"/>
                <w:sz w:val="26"/>
                <w:szCs w:val="26"/>
              </w:rPr>
            </w:pPr>
            <w:r w:rsidRPr="00B43FC5">
              <w:rPr>
                <w:color w:val="000000"/>
                <w:sz w:val="26"/>
                <w:szCs w:val="26"/>
              </w:rPr>
              <w:t>- Máy sấy khí, bình tích áp</w:t>
            </w:r>
          </w:p>
          <w:p w14:paraId="6C15493B" w14:textId="77777777" w:rsidR="00577442" w:rsidRPr="00B43FC5" w:rsidRDefault="00577442" w:rsidP="00BB1920">
            <w:pPr>
              <w:jc w:val="both"/>
              <w:rPr>
                <w:color w:val="000000"/>
                <w:sz w:val="26"/>
                <w:szCs w:val="26"/>
              </w:rPr>
            </w:pPr>
            <w:r w:rsidRPr="00B43FC5">
              <w:rPr>
                <w:color w:val="000000"/>
                <w:sz w:val="26"/>
                <w:szCs w:val="26"/>
              </w:rPr>
              <w:t>- Kiểm tra rò rỉ đường ống khí Hút.</w:t>
            </w:r>
          </w:p>
          <w:p w14:paraId="07A7439D" w14:textId="77777777" w:rsidR="00577442" w:rsidRPr="00B43FC5" w:rsidRDefault="00577442" w:rsidP="00BB1920">
            <w:pPr>
              <w:jc w:val="both"/>
              <w:rPr>
                <w:color w:val="000000"/>
                <w:sz w:val="26"/>
                <w:szCs w:val="26"/>
              </w:rPr>
            </w:pPr>
            <w:r w:rsidRPr="00B43FC5">
              <w:rPr>
                <w:color w:val="000000"/>
                <w:sz w:val="26"/>
                <w:szCs w:val="26"/>
              </w:rPr>
              <w:t>- Đề xuất phương án sửa chữa khi máy có dấu hiệu bất thường.</w:t>
            </w:r>
          </w:p>
          <w:p w14:paraId="36D99628" w14:textId="3E172EFD" w:rsidR="00577442" w:rsidRPr="00B43FC5" w:rsidRDefault="00577442" w:rsidP="00BB1920">
            <w:pPr>
              <w:jc w:val="both"/>
              <w:rPr>
                <w:color w:val="000000"/>
                <w:sz w:val="26"/>
                <w:szCs w:val="26"/>
              </w:rPr>
            </w:pPr>
            <w:r w:rsidRPr="00B43FC5">
              <w:rPr>
                <w:color w:val="000000"/>
                <w:sz w:val="26"/>
                <w:szCs w:val="26"/>
              </w:rPr>
              <w:t>Cam kết thực hiện đầy đủ quy trình bảo</w:t>
            </w:r>
            <w:r w:rsidR="00116B6A" w:rsidRPr="00B43FC5">
              <w:rPr>
                <w:color w:val="000000"/>
                <w:sz w:val="26"/>
                <w:szCs w:val="26"/>
              </w:rPr>
              <w:t xml:space="preserve"> trì</w:t>
            </w:r>
            <w:r w:rsidRPr="00B43FC5">
              <w:rPr>
                <w:color w:val="000000"/>
                <w:sz w:val="26"/>
                <w:szCs w:val="26"/>
              </w:rPr>
              <w:t>, bao gồm:</w:t>
            </w:r>
          </w:p>
          <w:p w14:paraId="5462583E" w14:textId="77777777" w:rsidR="00577442" w:rsidRPr="00B43FC5" w:rsidRDefault="00577442"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32EC86AC" w14:textId="5BE028F3" w:rsidR="00C16A74" w:rsidRPr="00B43FC5" w:rsidRDefault="00577442" w:rsidP="00BB1920">
            <w:pPr>
              <w:jc w:val="both"/>
              <w:rPr>
                <w:color w:val="000000"/>
                <w:sz w:val="26"/>
                <w:szCs w:val="26"/>
                <w:lang w:val="vi-VN" w:eastAsia="vi-VN"/>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36F74602" w14:textId="42853B65" w:rsidR="00C16A74" w:rsidRPr="00B43FC5" w:rsidRDefault="00C16A74" w:rsidP="003D5584">
            <w:pPr>
              <w:jc w:val="center"/>
              <w:rPr>
                <w:color w:val="000000"/>
                <w:sz w:val="26"/>
                <w:szCs w:val="26"/>
                <w:lang w:val="vi-VN" w:eastAsia="vi-VN"/>
              </w:rPr>
            </w:pPr>
            <w:r w:rsidRPr="00B43FC5">
              <w:rPr>
                <w:color w:val="000000"/>
                <w:sz w:val="26"/>
                <w:szCs w:val="26"/>
                <w:lang w:val="vi-VN" w:eastAsia="vi-VN"/>
              </w:rPr>
              <w:t>Cái</w:t>
            </w:r>
          </w:p>
        </w:tc>
        <w:tc>
          <w:tcPr>
            <w:tcW w:w="476" w:type="pct"/>
            <w:vAlign w:val="center"/>
          </w:tcPr>
          <w:p w14:paraId="4745862E" w14:textId="1815EE33" w:rsidR="00C16A74" w:rsidRPr="00B43FC5" w:rsidRDefault="00C16A74" w:rsidP="003D5584">
            <w:pPr>
              <w:jc w:val="center"/>
              <w:rPr>
                <w:color w:val="000000"/>
                <w:sz w:val="26"/>
                <w:szCs w:val="26"/>
                <w:lang w:val="vi-VN" w:eastAsia="vi-VN"/>
              </w:rPr>
            </w:pPr>
            <w:r w:rsidRPr="00B43FC5">
              <w:rPr>
                <w:color w:val="000000"/>
                <w:sz w:val="26"/>
                <w:szCs w:val="26"/>
                <w:lang w:val="vi-VN" w:eastAsia="vi-VN"/>
              </w:rPr>
              <w:t>02</w:t>
            </w:r>
          </w:p>
        </w:tc>
      </w:tr>
      <w:tr w:rsidR="00C22D20" w:rsidRPr="00B43FC5" w14:paraId="2E118A36" w14:textId="77777777" w:rsidTr="00B43FC5">
        <w:trPr>
          <w:trHeight w:val="831"/>
        </w:trPr>
        <w:tc>
          <w:tcPr>
            <w:tcW w:w="391" w:type="pct"/>
            <w:vAlign w:val="center"/>
          </w:tcPr>
          <w:p w14:paraId="507048E5" w14:textId="484BF9B8" w:rsidR="00DD5B8B" w:rsidRPr="00B43FC5" w:rsidRDefault="00DD5B8B" w:rsidP="003D5584">
            <w:pPr>
              <w:jc w:val="center"/>
              <w:rPr>
                <w:sz w:val="26"/>
                <w:szCs w:val="26"/>
                <w:lang w:val="vi-VN"/>
              </w:rPr>
            </w:pPr>
            <w:r w:rsidRPr="00B43FC5">
              <w:rPr>
                <w:sz w:val="26"/>
                <w:szCs w:val="26"/>
                <w:lang w:val="vi-VN"/>
              </w:rPr>
              <w:t>8</w:t>
            </w:r>
          </w:p>
        </w:tc>
        <w:tc>
          <w:tcPr>
            <w:tcW w:w="1015" w:type="pct"/>
            <w:vAlign w:val="center"/>
          </w:tcPr>
          <w:p w14:paraId="7EA95B92" w14:textId="1E7FD26E" w:rsidR="00DD5B8B" w:rsidRPr="00B43FC5" w:rsidRDefault="00DD5B8B"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máy hút trung tâm</w:t>
            </w:r>
          </w:p>
        </w:tc>
        <w:tc>
          <w:tcPr>
            <w:tcW w:w="2696" w:type="pct"/>
            <w:vAlign w:val="center"/>
          </w:tcPr>
          <w:p w14:paraId="726B9274" w14:textId="3428785B" w:rsidR="00DD5B8B" w:rsidRPr="00B43FC5" w:rsidRDefault="00DD5B8B" w:rsidP="00BB1920">
            <w:pPr>
              <w:jc w:val="both"/>
              <w:rPr>
                <w:color w:val="000000"/>
                <w:sz w:val="26"/>
                <w:szCs w:val="26"/>
                <w:lang w:val="vi-VN"/>
              </w:rPr>
            </w:pPr>
            <w:r w:rsidRPr="00B43FC5">
              <w:rPr>
                <w:color w:val="000000"/>
                <w:sz w:val="26"/>
                <w:szCs w:val="26"/>
                <w:lang w:eastAsia="vi-VN"/>
              </w:rPr>
              <w:t xml:space="preserve">Chi tiết máy: Model: </w:t>
            </w:r>
            <w:r w:rsidRPr="00B43FC5">
              <w:rPr>
                <w:color w:val="000000"/>
                <w:sz w:val="26"/>
                <w:szCs w:val="26"/>
                <w:lang w:val="vi-VN"/>
              </w:rPr>
              <w:t>MU0-064</w:t>
            </w:r>
            <w:r w:rsidR="00060977" w:rsidRPr="00B43FC5">
              <w:rPr>
                <w:color w:val="000000"/>
                <w:sz w:val="26"/>
                <w:szCs w:val="26"/>
              </w:rPr>
              <w:t xml:space="preserve">, </w:t>
            </w:r>
            <w:r w:rsidRPr="00B43FC5">
              <w:rPr>
                <w:color w:val="000000"/>
                <w:sz w:val="26"/>
                <w:szCs w:val="26"/>
                <w:lang w:val="vi-VN"/>
              </w:rPr>
              <w:t>Hãng sản xuất: Doovac</w:t>
            </w:r>
            <w:r w:rsidRPr="00B43FC5">
              <w:rPr>
                <w:color w:val="000000"/>
                <w:sz w:val="26"/>
                <w:szCs w:val="26"/>
              </w:rPr>
              <w:t>/Korea</w:t>
            </w:r>
          </w:p>
          <w:p w14:paraId="23DE6CB8" w14:textId="77777777" w:rsidR="00DD5B8B" w:rsidRPr="00B43FC5" w:rsidRDefault="00DD5B8B" w:rsidP="00BB1920">
            <w:pPr>
              <w:jc w:val="both"/>
              <w:rPr>
                <w:color w:val="000000"/>
                <w:sz w:val="26"/>
                <w:szCs w:val="26"/>
              </w:rPr>
            </w:pPr>
            <w:r w:rsidRPr="00B43FC5">
              <w:rPr>
                <w:color w:val="000000"/>
                <w:sz w:val="26"/>
                <w:szCs w:val="26"/>
              </w:rPr>
              <w:t>Nội dung bảo trì: Kiểm tra, vệ sinh tổng quát toàn bộ máy gồm:</w:t>
            </w:r>
          </w:p>
          <w:p w14:paraId="26FD9CFF" w14:textId="77777777" w:rsidR="00DD5B8B" w:rsidRPr="00B43FC5" w:rsidRDefault="00DD5B8B" w:rsidP="00BB1920">
            <w:pPr>
              <w:jc w:val="both"/>
              <w:rPr>
                <w:color w:val="000000"/>
                <w:sz w:val="26"/>
                <w:szCs w:val="26"/>
              </w:rPr>
            </w:pPr>
            <w:r w:rsidRPr="00B43FC5">
              <w:rPr>
                <w:color w:val="000000"/>
                <w:sz w:val="26"/>
                <w:szCs w:val="26"/>
              </w:rPr>
              <w:t>- Motor điện.</w:t>
            </w:r>
          </w:p>
          <w:p w14:paraId="6A7CA76B" w14:textId="77777777" w:rsidR="00DD5B8B" w:rsidRPr="00B43FC5" w:rsidRDefault="00DD5B8B" w:rsidP="00BB1920">
            <w:pPr>
              <w:jc w:val="both"/>
              <w:rPr>
                <w:color w:val="000000"/>
                <w:sz w:val="26"/>
                <w:szCs w:val="26"/>
              </w:rPr>
            </w:pPr>
            <w:r w:rsidRPr="00B43FC5">
              <w:rPr>
                <w:color w:val="000000"/>
                <w:sz w:val="26"/>
                <w:szCs w:val="26"/>
              </w:rPr>
              <w:t>- Đầu nén khí, dầu máy, lọc gió.</w:t>
            </w:r>
          </w:p>
          <w:p w14:paraId="4B2FAA55" w14:textId="77777777" w:rsidR="00DD5B8B" w:rsidRPr="00B43FC5" w:rsidRDefault="00DD5B8B" w:rsidP="00BB1920">
            <w:pPr>
              <w:jc w:val="both"/>
              <w:rPr>
                <w:color w:val="000000"/>
                <w:sz w:val="26"/>
                <w:szCs w:val="26"/>
              </w:rPr>
            </w:pPr>
            <w:r w:rsidRPr="00B43FC5">
              <w:rPr>
                <w:color w:val="000000"/>
                <w:sz w:val="26"/>
                <w:szCs w:val="26"/>
              </w:rPr>
              <w:t>- Nguồn cấp điện, tủ điện.</w:t>
            </w:r>
          </w:p>
          <w:p w14:paraId="7EA65F62" w14:textId="77777777" w:rsidR="00DD5B8B" w:rsidRPr="00B43FC5" w:rsidRDefault="00DD5B8B" w:rsidP="00BB1920">
            <w:pPr>
              <w:jc w:val="both"/>
              <w:rPr>
                <w:color w:val="000000"/>
                <w:sz w:val="26"/>
                <w:szCs w:val="26"/>
              </w:rPr>
            </w:pPr>
            <w:r w:rsidRPr="00B43FC5">
              <w:rPr>
                <w:color w:val="000000"/>
                <w:sz w:val="26"/>
                <w:szCs w:val="26"/>
              </w:rPr>
              <w:t>- Cảm biến áp suất.</w:t>
            </w:r>
          </w:p>
          <w:p w14:paraId="4FA63101" w14:textId="77777777" w:rsidR="00DD5B8B" w:rsidRPr="00B43FC5" w:rsidRDefault="00DD5B8B" w:rsidP="00BB1920">
            <w:pPr>
              <w:jc w:val="both"/>
              <w:rPr>
                <w:color w:val="000000"/>
                <w:sz w:val="26"/>
                <w:szCs w:val="26"/>
              </w:rPr>
            </w:pPr>
            <w:r w:rsidRPr="00B43FC5">
              <w:rPr>
                <w:color w:val="000000"/>
                <w:sz w:val="26"/>
                <w:szCs w:val="26"/>
              </w:rPr>
              <w:t>- Máy sấy khí, bình tích áp</w:t>
            </w:r>
          </w:p>
          <w:p w14:paraId="35B2DDB0" w14:textId="77777777" w:rsidR="00DD5B8B" w:rsidRPr="00B43FC5" w:rsidRDefault="00DD5B8B" w:rsidP="00BB1920">
            <w:pPr>
              <w:jc w:val="both"/>
              <w:rPr>
                <w:color w:val="000000"/>
                <w:sz w:val="26"/>
                <w:szCs w:val="26"/>
              </w:rPr>
            </w:pPr>
            <w:r w:rsidRPr="00B43FC5">
              <w:rPr>
                <w:color w:val="000000"/>
                <w:sz w:val="26"/>
                <w:szCs w:val="26"/>
              </w:rPr>
              <w:lastRenderedPageBreak/>
              <w:t>- Kiểm tra rò rỉ đường ống khí Hút.</w:t>
            </w:r>
          </w:p>
          <w:p w14:paraId="29EF791D" w14:textId="77777777" w:rsidR="00DD5B8B" w:rsidRPr="00B43FC5" w:rsidRDefault="00DD5B8B" w:rsidP="00BB1920">
            <w:pPr>
              <w:jc w:val="both"/>
              <w:rPr>
                <w:color w:val="000000"/>
                <w:sz w:val="26"/>
                <w:szCs w:val="26"/>
              </w:rPr>
            </w:pPr>
            <w:r w:rsidRPr="00B43FC5">
              <w:rPr>
                <w:color w:val="000000"/>
                <w:sz w:val="26"/>
                <w:szCs w:val="26"/>
              </w:rPr>
              <w:t>- Đề xuất phương án sửa chữa khi máy có dấu hiệu bất thường.</w:t>
            </w:r>
          </w:p>
          <w:p w14:paraId="63060EA5" w14:textId="548317B3" w:rsidR="00DD5B8B" w:rsidRPr="00B43FC5" w:rsidRDefault="00DD5B8B" w:rsidP="00BB1920">
            <w:pPr>
              <w:jc w:val="both"/>
              <w:rPr>
                <w:color w:val="000000"/>
                <w:sz w:val="26"/>
                <w:szCs w:val="26"/>
              </w:rPr>
            </w:pPr>
            <w:r w:rsidRPr="00B43FC5">
              <w:rPr>
                <w:color w:val="000000"/>
                <w:sz w:val="26"/>
                <w:szCs w:val="26"/>
              </w:rPr>
              <w:t>Cam kết thực hiện đầy đủ quy trình bảo</w:t>
            </w:r>
            <w:r w:rsidR="00116B6A" w:rsidRPr="00B43FC5">
              <w:rPr>
                <w:color w:val="000000"/>
                <w:sz w:val="26"/>
                <w:szCs w:val="26"/>
              </w:rPr>
              <w:t xml:space="preserve"> trì</w:t>
            </w:r>
            <w:r w:rsidRPr="00B43FC5">
              <w:rPr>
                <w:color w:val="000000"/>
                <w:sz w:val="26"/>
                <w:szCs w:val="26"/>
              </w:rPr>
              <w:t>, bao gồm:</w:t>
            </w:r>
          </w:p>
          <w:p w14:paraId="7A6CCA39" w14:textId="77777777" w:rsidR="00DD5B8B" w:rsidRPr="00B43FC5" w:rsidRDefault="00DD5B8B" w:rsidP="00BB1920">
            <w:pPr>
              <w:jc w:val="both"/>
              <w:rPr>
                <w:color w:val="000000"/>
                <w:sz w:val="26"/>
                <w:szCs w:val="26"/>
              </w:rPr>
            </w:pPr>
            <w:r w:rsidRPr="00B43FC5">
              <w:rPr>
                <w:color w:val="000000"/>
                <w:sz w:val="26"/>
                <w:szCs w:val="26"/>
              </w:rPr>
              <w:t>- Đánh giá tình trạng hoạt động của máy trước khi thực hiện bảo trì; ghi nhận kết quả đánh giá bằng biên bản có chữ ký xác nhận của đại diện hai bên</w:t>
            </w:r>
          </w:p>
          <w:p w14:paraId="422ADCD6" w14:textId="3A96D755" w:rsidR="00DD5B8B" w:rsidRPr="00B43FC5" w:rsidRDefault="00DD5B8B" w:rsidP="00BB1920">
            <w:pPr>
              <w:jc w:val="both"/>
              <w:rPr>
                <w:color w:val="000000"/>
                <w:sz w:val="26"/>
                <w:szCs w:val="26"/>
                <w:lang w:val="vi-VN" w:eastAsia="vi-VN"/>
              </w:rPr>
            </w:pPr>
            <w:r w:rsidRPr="00B43FC5">
              <w:rPr>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0166CDB2" w14:textId="0C447619" w:rsidR="00DD5B8B" w:rsidRPr="00B43FC5" w:rsidRDefault="00DD5B8B" w:rsidP="003D5584">
            <w:pPr>
              <w:jc w:val="center"/>
              <w:rPr>
                <w:color w:val="000000"/>
                <w:sz w:val="26"/>
                <w:szCs w:val="26"/>
                <w:lang w:val="vi-VN" w:eastAsia="vi-VN"/>
              </w:rPr>
            </w:pPr>
            <w:r w:rsidRPr="00B43FC5">
              <w:rPr>
                <w:color w:val="000000"/>
                <w:sz w:val="26"/>
                <w:szCs w:val="26"/>
                <w:lang w:val="vi-VN" w:eastAsia="vi-VN"/>
              </w:rPr>
              <w:lastRenderedPageBreak/>
              <w:t>Cái</w:t>
            </w:r>
          </w:p>
        </w:tc>
        <w:tc>
          <w:tcPr>
            <w:tcW w:w="476" w:type="pct"/>
            <w:vAlign w:val="center"/>
          </w:tcPr>
          <w:p w14:paraId="5FEDD1DF" w14:textId="65E0DB56" w:rsidR="00DD5B8B" w:rsidRPr="00B43FC5" w:rsidRDefault="00DD5B8B" w:rsidP="003D5584">
            <w:pPr>
              <w:jc w:val="center"/>
              <w:rPr>
                <w:color w:val="000000"/>
                <w:sz w:val="26"/>
                <w:szCs w:val="26"/>
                <w:lang w:val="vi-VN" w:eastAsia="vi-VN"/>
              </w:rPr>
            </w:pPr>
            <w:r w:rsidRPr="00B43FC5">
              <w:rPr>
                <w:color w:val="000000"/>
                <w:sz w:val="26"/>
                <w:szCs w:val="26"/>
                <w:lang w:val="vi-VN" w:eastAsia="vi-VN"/>
              </w:rPr>
              <w:t>02</w:t>
            </w:r>
          </w:p>
        </w:tc>
      </w:tr>
      <w:tr w:rsidR="00C22D20" w:rsidRPr="00B43FC5" w14:paraId="2F35E185" w14:textId="77777777" w:rsidTr="00B43FC5">
        <w:trPr>
          <w:trHeight w:val="691"/>
        </w:trPr>
        <w:tc>
          <w:tcPr>
            <w:tcW w:w="391" w:type="pct"/>
            <w:vAlign w:val="center"/>
          </w:tcPr>
          <w:p w14:paraId="59B8ACB5" w14:textId="25B7F398" w:rsidR="00DD5B8B" w:rsidRPr="00B43FC5" w:rsidRDefault="00DD5B8B" w:rsidP="003D5584">
            <w:pPr>
              <w:jc w:val="center"/>
              <w:rPr>
                <w:sz w:val="26"/>
                <w:szCs w:val="26"/>
                <w:lang w:val="vi-VN"/>
              </w:rPr>
            </w:pPr>
            <w:r w:rsidRPr="00B43FC5">
              <w:rPr>
                <w:sz w:val="26"/>
                <w:szCs w:val="26"/>
                <w:lang w:val="vi-VN"/>
              </w:rPr>
              <w:lastRenderedPageBreak/>
              <w:t>9</w:t>
            </w:r>
          </w:p>
        </w:tc>
        <w:tc>
          <w:tcPr>
            <w:tcW w:w="1015" w:type="pct"/>
            <w:vAlign w:val="center"/>
          </w:tcPr>
          <w:p w14:paraId="1CC66E8D" w14:textId="21F0E9F8" w:rsidR="00DD5B8B" w:rsidRPr="00B43FC5" w:rsidRDefault="00DD5B8B" w:rsidP="00BB1920">
            <w:pPr>
              <w:jc w:val="center"/>
              <w:rPr>
                <w:color w:val="000000"/>
                <w:sz w:val="26"/>
                <w:szCs w:val="26"/>
                <w:lang w:val="vi-VN"/>
              </w:rPr>
            </w:pPr>
            <w:r w:rsidRPr="00B43FC5">
              <w:rPr>
                <w:color w:val="000000"/>
                <w:sz w:val="26"/>
                <w:szCs w:val="26"/>
                <w:lang w:val="vi-VN" w:eastAsia="vi-VN"/>
              </w:rPr>
              <w:t>Bảo trì</w:t>
            </w:r>
            <w:r w:rsidRPr="00B43FC5">
              <w:rPr>
                <w:color w:val="000000"/>
                <w:sz w:val="26"/>
                <w:szCs w:val="26"/>
                <w:lang w:val="vi-VN"/>
              </w:rPr>
              <w:t xml:space="preserve"> bồn oxy lỏng 6 tấn</w:t>
            </w:r>
          </w:p>
        </w:tc>
        <w:tc>
          <w:tcPr>
            <w:tcW w:w="2696" w:type="pct"/>
            <w:vAlign w:val="center"/>
          </w:tcPr>
          <w:p w14:paraId="1487966E" w14:textId="77777777" w:rsidR="00DD5B8B" w:rsidRPr="00B43FC5" w:rsidRDefault="00DC4C22" w:rsidP="00BB1920">
            <w:pPr>
              <w:jc w:val="both"/>
              <w:rPr>
                <w:color w:val="000000"/>
                <w:sz w:val="26"/>
                <w:szCs w:val="26"/>
                <w:lang w:eastAsia="vi-VN"/>
              </w:rPr>
            </w:pPr>
            <w:r w:rsidRPr="00B43FC5">
              <w:rPr>
                <w:color w:val="000000"/>
                <w:sz w:val="26"/>
                <w:szCs w:val="26"/>
                <w:lang w:eastAsia="vi-VN"/>
              </w:rPr>
              <w:t>Chi tiết bồn: Bồn oxy lỏng 6 tấn</w:t>
            </w:r>
            <w:r w:rsidR="00D04687" w:rsidRPr="00B43FC5">
              <w:rPr>
                <w:color w:val="000000"/>
                <w:sz w:val="26"/>
                <w:szCs w:val="26"/>
                <w:lang w:eastAsia="vi-VN"/>
              </w:rPr>
              <w:t>, Nước sản xuất: USA</w:t>
            </w:r>
          </w:p>
          <w:p w14:paraId="478B1C4F" w14:textId="77777777" w:rsidR="00030586" w:rsidRPr="00B43FC5" w:rsidRDefault="00030586" w:rsidP="00BB1920">
            <w:pPr>
              <w:jc w:val="both"/>
              <w:rPr>
                <w:color w:val="000000"/>
                <w:sz w:val="26"/>
                <w:szCs w:val="26"/>
                <w:lang w:eastAsia="vi-VN"/>
              </w:rPr>
            </w:pPr>
            <w:r w:rsidRPr="00B43FC5">
              <w:rPr>
                <w:color w:val="000000"/>
                <w:sz w:val="26"/>
                <w:szCs w:val="26"/>
                <w:lang w:eastAsia="vi-VN"/>
              </w:rPr>
              <w:t>Nội dung bảo trì:</w:t>
            </w:r>
          </w:p>
          <w:p w14:paraId="3EC9D7E5"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van.</w:t>
            </w:r>
          </w:p>
          <w:p w14:paraId="606C33D2"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khớp nối.</w:t>
            </w:r>
          </w:p>
          <w:p w14:paraId="320CF201"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van an toàn.</w:t>
            </w:r>
          </w:p>
          <w:p w14:paraId="35ACEDBA"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van giảm áp.</w:t>
            </w:r>
          </w:p>
          <w:p w14:paraId="4628B87C"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đồng hồ hiển thị.</w:t>
            </w:r>
          </w:p>
          <w:p w14:paraId="233A4491"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cổng đầu ra.</w:t>
            </w:r>
          </w:p>
          <w:p w14:paraId="0D652826"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rò rỉ đường ống Oxy.</w:t>
            </w:r>
          </w:p>
          <w:p w14:paraId="7CC1F97E" w14:textId="77777777" w:rsidR="00030586" w:rsidRPr="00B43FC5" w:rsidRDefault="00030586" w:rsidP="00BB1920">
            <w:pPr>
              <w:jc w:val="both"/>
              <w:rPr>
                <w:color w:val="000000"/>
                <w:sz w:val="26"/>
                <w:szCs w:val="26"/>
                <w:lang w:eastAsia="vi-VN"/>
              </w:rPr>
            </w:pPr>
            <w:r w:rsidRPr="00B43FC5">
              <w:rPr>
                <w:color w:val="000000"/>
                <w:sz w:val="26"/>
                <w:szCs w:val="26"/>
                <w:lang w:eastAsia="vi-VN"/>
              </w:rPr>
              <w:t>- Đề xuất phương án sửa chữa có dấu hiệu bất thường.</w:t>
            </w:r>
          </w:p>
          <w:p w14:paraId="388D3FC0" w14:textId="5FB041FB" w:rsidR="00030586" w:rsidRPr="00B43FC5" w:rsidRDefault="00030586" w:rsidP="00BB1920">
            <w:pPr>
              <w:jc w:val="both"/>
              <w:rPr>
                <w:color w:val="000000"/>
                <w:sz w:val="26"/>
                <w:szCs w:val="26"/>
                <w:lang w:eastAsia="vi-VN"/>
              </w:rPr>
            </w:pPr>
            <w:r w:rsidRPr="00B43FC5">
              <w:rPr>
                <w:color w:val="000000"/>
                <w:sz w:val="26"/>
                <w:szCs w:val="26"/>
                <w:lang w:eastAsia="vi-VN"/>
              </w:rPr>
              <w:t>Cam kết thực hiện đầy đủ quy trình bảo</w:t>
            </w:r>
            <w:r w:rsidR="00116B6A" w:rsidRPr="00B43FC5">
              <w:rPr>
                <w:color w:val="000000"/>
                <w:sz w:val="26"/>
                <w:szCs w:val="26"/>
                <w:lang w:eastAsia="vi-VN"/>
              </w:rPr>
              <w:t xml:space="preserve"> trì</w:t>
            </w:r>
            <w:r w:rsidRPr="00B43FC5">
              <w:rPr>
                <w:color w:val="000000"/>
                <w:sz w:val="26"/>
                <w:szCs w:val="26"/>
                <w:lang w:eastAsia="vi-VN"/>
              </w:rPr>
              <w:t>, bao gồm:</w:t>
            </w:r>
          </w:p>
          <w:p w14:paraId="1DD36EA9" w14:textId="77777777" w:rsidR="00030586" w:rsidRPr="00B43FC5" w:rsidRDefault="00030586" w:rsidP="00BB1920">
            <w:pPr>
              <w:jc w:val="both"/>
              <w:rPr>
                <w:color w:val="000000"/>
                <w:sz w:val="26"/>
                <w:szCs w:val="26"/>
                <w:lang w:eastAsia="vi-VN"/>
              </w:rPr>
            </w:pPr>
            <w:r w:rsidRPr="00B43FC5">
              <w:rPr>
                <w:color w:val="000000"/>
                <w:sz w:val="26"/>
                <w:szCs w:val="26"/>
                <w:lang w:eastAsia="vi-VN"/>
              </w:rPr>
              <w:t>- Đánh giá tình trạng hoạt động của máy trước khi thực hiện bảo trì; ghi nhận kết quả đánh giá bằng biên bản có chữ ký xác nhận của đại diện hai bên</w:t>
            </w:r>
          </w:p>
          <w:p w14:paraId="038BE60D" w14:textId="53490EED" w:rsidR="00D04687" w:rsidRPr="00B43FC5" w:rsidRDefault="00030586" w:rsidP="00BB1920">
            <w:pPr>
              <w:jc w:val="both"/>
              <w:rPr>
                <w:color w:val="000000"/>
                <w:sz w:val="26"/>
                <w:szCs w:val="26"/>
                <w:lang w:eastAsia="vi-VN"/>
              </w:rPr>
            </w:pPr>
            <w:r w:rsidRPr="00B43FC5">
              <w:rPr>
                <w:color w:val="000000"/>
                <w:sz w:val="26"/>
                <w:szCs w:val="26"/>
                <w:lang w:eastAsia="vi-VN"/>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2905377F" w14:textId="39735FD8" w:rsidR="00DD5B8B" w:rsidRPr="00B43FC5" w:rsidRDefault="00DD5B8B" w:rsidP="003D5584">
            <w:pPr>
              <w:jc w:val="center"/>
              <w:rPr>
                <w:color w:val="000000"/>
                <w:sz w:val="26"/>
                <w:szCs w:val="26"/>
                <w:lang w:val="vi-VN" w:eastAsia="vi-VN"/>
              </w:rPr>
            </w:pPr>
            <w:r w:rsidRPr="00B43FC5">
              <w:rPr>
                <w:color w:val="000000"/>
                <w:sz w:val="26"/>
                <w:szCs w:val="26"/>
                <w:lang w:val="vi-VN" w:eastAsia="vi-VN"/>
              </w:rPr>
              <w:t>Cái</w:t>
            </w:r>
          </w:p>
        </w:tc>
        <w:tc>
          <w:tcPr>
            <w:tcW w:w="476" w:type="pct"/>
            <w:vAlign w:val="center"/>
          </w:tcPr>
          <w:p w14:paraId="482ED482" w14:textId="4851CB0D" w:rsidR="00DD5B8B" w:rsidRPr="00B43FC5" w:rsidRDefault="00DD5B8B" w:rsidP="003D5584">
            <w:pPr>
              <w:jc w:val="center"/>
              <w:rPr>
                <w:color w:val="000000"/>
                <w:sz w:val="26"/>
                <w:szCs w:val="26"/>
                <w:lang w:val="vi-VN" w:eastAsia="vi-VN"/>
              </w:rPr>
            </w:pPr>
            <w:r w:rsidRPr="00B43FC5">
              <w:rPr>
                <w:color w:val="000000"/>
                <w:sz w:val="26"/>
                <w:szCs w:val="26"/>
                <w:lang w:val="vi-VN" w:eastAsia="vi-VN"/>
              </w:rPr>
              <w:t>01</w:t>
            </w:r>
          </w:p>
        </w:tc>
      </w:tr>
      <w:tr w:rsidR="005B27FF" w:rsidRPr="00B43FC5" w14:paraId="7F1D7040" w14:textId="77777777" w:rsidTr="00B43FC5">
        <w:trPr>
          <w:trHeight w:val="1135"/>
        </w:trPr>
        <w:tc>
          <w:tcPr>
            <w:tcW w:w="391" w:type="pct"/>
            <w:vAlign w:val="center"/>
          </w:tcPr>
          <w:p w14:paraId="0FA9E0B9" w14:textId="744CB239" w:rsidR="00030586" w:rsidRPr="00B43FC5" w:rsidRDefault="00030586" w:rsidP="003D5584">
            <w:pPr>
              <w:jc w:val="center"/>
              <w:rPr>
                <w:sz w:val="26"/>
                <w:szCs w:val="26"/>
                <w:lang w:val="vi-VN"/>
              </w:rPr>
            </w:pPr>
            <w:r w:rsidRPr="00B43FC5">
              <w:rPr>
                <w:sz w:val="26"/>
                <w:szCs w:val="26"/>
                <w:lang w:val="vi-VN"/>
              </w:rPr>
              <w:t>10</w:t>
            </w:r>
          </w:p>
        </w:tc>
        <w:tc>
          <w:tcPr>
            <w:tcW w:w="1015" w:type="pct"/>
            <w:vAlign w:val="center"/>
          </w:tcPr>
          <w:p w14:paraId="031ED4DB" w14:textId="7F73649D" w:rsidR="00030586" w:rsidRPr="00B43FC5" w:rsidRDefault="00030586" w:rsidP="00BB1920">
            <w:pPr>
              <w:jc w:val="center"/>
              <w:rPr>
                <w:color w:val="000000"/>
                <w:sz w:val="26"/>
                <w:szCs w:val="26"/>
              </w:rPr>
            </w:pPr>
            <w:r w:rsidRPr="00B43FC5">
              <w:rPr>
                <w:color w:val="000000"/>
                <w:sz w:val="26"/>
                <w:szCs w:val="26"/>
                <w:lang w:val="vi-VN" w:eastAsia="vi-VN"/>
              </w:rPr>
              <w:t>Bảo trì</w:t>
            </w:r>
            <w:r w:rsidRPr="00B43FC5">
              <w:rPr>
                <w:color w:val="000000"/>
                <w:sz w:val="26"/>
                <w:szCs w:val="26"/>
                <w:lang w:val="vi-VN"/>
              </w:rPr>
              <w:t xml:space="preserve"> bồn oxy lỏng 10 tấn</w:t>
            </w:r>
          </w:p>
        </w:tc>
        <w:tc>
          <w:tcPr>
            <w:tcW w:w="2696" w:type="pct"/>
            <w:vAlign w:val="center"/>
          </w:tcPr>
          <w:p w14:paraId="259D2B27" w14:textId="0ABFB896" w:rsidR="00030586" w:rsidRPr="00B43FC5" w:rsidRDefault="00030586" w:rsidP="00BB1920">
            <w:pPr>
              <w:jc w:val="both"/>
              <w:rPr>
                <w:color w:val="000000"/>
                <w:sz w:val="26"/>
                <w:szCs w:val="26"/>
                <w:lang w:eastAsia="vi-VN"/>
              </w:rPr>
            </w:pPr>
            <w:r w:rsidRPr="00B43FC5">
              <w:rPr>
                <w:color w:val="000000"/>
                <w:sz w:val="26"/>
                <w:szCs w:val="26"/>
                <w:lang w:eastAsia="vi-VN"/>
              </w:rPr>
              <w:t>Chi tiết bồn: Bồn oxy lỏng 10 tấn, Nước sản xuất: Trung Quốc</w:t>
            </w:r>
          </w:p>
          <w:p w14:paraId="198D4206" w14:textId="77777777" w:rsidR="00030586" w:rsidRPr="00B43FC5" w:rsidRDefault="00030586" w:rsidP="00BB1920">
            <w:pPr>
              <w:jc w:val="both"/>
              <w:rPr>
                <w:color w:val="000000"/>
                <w:sz w:val="26"/>
                <w:szCs w:val="26"/>
                <w:lang w:eastAsia="vi-VN"/>
              </w:rPr>
            </w:pPr>
            <w:r w:rsidRPr="00B43FC5">
              <w:rPr>
                <w:color w:val="000000"/>
                <w:sz w:val="26"/>
                <w:szCs w:val="26"/>
                <w:lang w:eastAsia="vi-VN"/>
              </w:rPr>
              <w:t>Nội dung bảo trì:</w:t>
            </w:r>
          </w:p>
          <w:p w14:paraId="5B2AA543"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van.</w:t>
            </w:r>
          </w:p>
          <w:p w14:paraId="0E12E751"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khớp nối.</w:t>
            </w:r>
          </w:p>
          <w:p w14:paraId="0640B817"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van an toàn.</w:t>
            </w:r>
          </w:p>
          <w:p w14:paraId="7BE2FD87"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van giảm áp.</w:t>
            </w:r>
          </w:p>
          <w:p w14:paraId="4E252691"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đồng hồ hiển thị.</w:t>
            </w:r>
          </w:p>
          <w:p w14:paraId="024572B4" w14:textId="77777777" w:rsidR="00030586" w:rsidRPr="00B43FC5" w:rsidRDefault="00030586" w:rsidP="00BB1920">
            <w:pPr>
              <w:jc w:val="both"/>
              <w:rPr>
                <w:color w:val="000000"/>
                <w:sz w:val="26"/>
                <w:szCs w:val="26"/>
                <w:lang w:eastAsia="vi-VN"/>
              </w:rPr>
            </w:pPr>
            <w:r w:rsidRPr="00B43FC5">
              <w:rPr>
                <w:color w:val="000000"/>
                <w:sz w:val="26"/>
                <w:szCs w:val="26"/>
                <w:lang w:eastAsia="vi-VN"/>
              </w:rPr>
              <w:t>- Kiểm tra các cổng đầu ra.</w:t>
            </w:r>
          </w:p>
          <w:p w14:paraId="3D4E17B1" w14:textId="77777777" w:rsidR="00030586" w:rsidRPr="00B43FC5" w:rsidRDefault="00030586" w:rsidP="00BB1920">
            <w:pPr>
              <w:jc w:val="both"/>
              <w:rPr>
                <w:color w:val="000000"/>
                <w:sz w:val="26"/>
                <w:szCs w:val="26"/>
                <w:lang w:eastAsia="vi-VN"/>
              </w:rPr>
            </w:pPr>
            <w:r w:rsidRPr="00B43FC5">
              <w:rPr>
                <w:color w:val="000000"/>
                <w:sz w:val="26"/>
                <w:szCs w:val="26"/>
                <w:lang w:eastAsia="vi-VN"/>
              </w:rPr>
              <w:lastRenderedPageBreak/>
              <w:t>- Kiểm tra rò rỉ đường ống Oxy.</w:t>
            </w:r>
          </w:p>
          <w:p w14:paraId="77EFB2E6" w14:textId="77777777" w:rsidR="00030586" w:rsidRPr="00B43FC5" w:rsidRDefault="00030586" w:rsidP="00BB1920">
            <w:pPr>
              <w:jc w:val="both"/>
              <w:rPr>
                <w:color w:val="000000"/>
                <w:sz w:val="26"/>
                <w:szCs w:val="26"/>
                <w:lang w:eastAsia="vi-VN"/>
              </w:rPr>
            </w:pPr>
            <w:r w:rsidRPr="00B43FC5">
              <w:rPr>
                <w:color w:val="000000"/>
                <w:sz w:val="26"/>
                <w:szCs w:val="26"/>
                <w:lang w:eastAsia="vi-VN"/>
              </w:rPr>
              <w:t>- Đề xuất phương án sửa chữa có dấu hiệu bất thường.</w:t>
            </w:r>
          </w:p>
          <w:p w14:paraId="41AF0AFB" w14:textId="0F00A0CF" w:rsidR="00030586" w:rsidRPr="00B43FC5" w:rsidRDefault="00030586" w:rsidP="00BB1920">
            <w:pPr>
              <w:jc w:val="both"/>
              <w:rPr>
                <w:color w:val="000000"/>
                <w:sz w:val="26"/>
                <w:szCs w:val="26"/>
                <w:lang w:eastAsia="vi-VN"/>
              </w:rPr>
            </w:pPr>
            <w:r w:rsidRPr="00B43FC5">
              <w:rPr>
                <w:color w:val="000000"/>
                <w:sz w:val="26"/>
                <w:szCs w:val="26"/>
                <w:lang w:eastAsia="vi-VN"/>
              </w:rPr>
              <w:t>Cam kết thực hiện đầy đủ quy trình bảo</w:t>
            </w:r>
            <w:r w:rsidR="00116B6A" w:rsidRPr="00B43FC5">
              <w:rPr>
                <w:color w:val="000000"/>
                <w:sz w:val="26"/>
                <w:szCs w:val="26"/>
                <w:lang w:eastAsia="vi-VN"/>
              </w:rPr>
              <w:t xml:space="preserve"> trì</w:t>
            </w:r>
            <w:r w:rsidRPr="00B43FC5">
              <w:rPr>
                <w:color w:val="000000"/>
                <w:sz w:val="26"/>
                <w:szCs w:val="26"/>
                <w:lang w:eastAsia="vi-VN"/>
              </w:rPr>
              <w:t>, bao gồm:</w:t>
            </w:r>
          </w:p>
          <w:p w14:paraId="73450889" w14:textId="77777777" w:rsidR="00030586" w:rsidRPr="00B43FC5" w:rsidRDefault="00030586" w:rsidP="00BB1920">
            <w:pPr>
              <w:jc w:val="both"/>
              <w:rPr>
                <w:color w:val="000000"/>
                <w:sz w:val="26"/>
                <w:szCs w:val="26"/>
                <w:lang w:eastAsia="vi-VN"/>
              </w:rPr>
            </w:pPr>
            <w:r w:rsidRPr="00B43FC5">
              <w:rPr>
                <w:color w:val="000000"/>
                <w:sz w:val="26"/>
                <w:szCs w:val="26"/>
                <w:lang w:eastAsia="vi-VN"/>
              </w:rPr>
              <w:t>- Đánh giá tình trạng hoạt động của máy trước khi thực hiện bảo trì; ghi nhận kết quả đánh giá bằng biên bản có chữ ký xác nhận của đại diện hai bên</w:t>
            </w:r>
          </w:p>
          <w:p w14:paraId="50D87926" w14:textId="3A65694E" w:rsidR="00030586" w:rsidRPr="00B43FC5" w:rsidRDefault="00030586" w:rsidP="00BB1920">
            <w:pPr>
              <w:jc w:val="both"/>
              <w:rPr>
                <w:color w:val="000000"/>
                <w:sz w:val="26"/>
                <w:szCs w:val="26"/>
                <w:lang w:val="vi-VN" w:eastAsia="vi-VN"/>
              </w:rPr>
            </w:pPr>
            <w:r w:rsidRPr="00B43FC5">
              <w:rPr>
                <w:color w:val="000000"/>
                <w:sz w:val="26"/>
                <w:szCs w:val="26"/>
                <w:lang w:eastAsia="vi-VN"/>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422" w:type="pct"/>
            <w:vAlign w:val="center"/>
          </w:tcPr>
          <w:p w14:paraId="1BAC8B5D" w14:textId="1A30B53E" w:rsidR="00030586" w:rsidRPr="00B43FC5" w:rsidRDefault="00030586" w:rsidP="003D5584">
            <w:pPr>
              <w:jc w:val="center"/>
              <w:rPr>
                <w:color w:val="000000"/>
                <w:sz w:val="26"/>
                <w:szCs w:val="26"/>
                <w:lang w:val="vi-VN" w:eastAsia="vi-VN"/>
              </w:rPr>
            </w:pPr>
            <w:r w:rsidRPr="00B43FC5">
              <w:rPr>
                <w:color w:val="000000"/>
                <w:sz w:val="26"/>
                <w:szCs w:val="26"/>
                <w:lang w:val="vi-VN" w:eastAsia="vi-VN"/>
              </w:rPr>
              <w:lastRenderedPageBreak/>
              <w:t>Cái</w:t>
            </w:r>
          </w:p>
        </w:tc>
        <w:tc>
          <w:tcPr>
            <w:tcW w:w="476" w:type="pct"/>
            <w:vAlign w:val="center"/>
          </w:tcPr>
          <w:p w14:paraId="456B301F" w14:textId="445D2867" w:rsidR="00030586" w:rsidRPr="00B43FC5" w:rsidRDefault="00030586" w:rsidP="003D5584">
            <w:pPr>
              <w:jc w:val="center"/>
              <w:rPr>
                <w:color w:val="000000"/>
                <w:sz w:val="26"/>
                <w:szCs w:val="26"/>
                <w:lang w:val="vi-VN" w:eastAsia="vi-VN"/>
              </w:rPr>
            </w:pPr>
            <w:r w:rsidRPr="00B43FC5">
              <w:rPr>
                <w:color w:val="000000"/>
                <w:sz w:val="26"/>
                <w:szCs w:val="26"/>
                <w:lang w:val="vi-VN" w:eastAsia="vi-VN"/>
              </w:rPr>
              <w:t>02</w:t>
            </w:r>
          </w:p>
        </w:tc>
      </w:tr>
    </w:tbl>
    <w:p w14:paraId="7CE21E03" w14:textId="77777777" w:rsidR="001C3A91" w:rsidRPr="00B518F7" w:rsidRDefault="001C3A91" w:rsidP="001C3A91">
      <w:pPr>
        <w:rPr>
          <w:sz w:val="26"/>
          <w:szCs w:val="26"/>
          <w:lang w:val="vi-VN"/>
        </w:rPr>
        <w:sectPr w:rsidR="001C3A91" w:rsidRPr="00B518F7" w:rsidSect="00C22D79">
          <w:footerReference w:type="default" r:id="rId8"/>
          <w:pgSz w:w="11907" w:h="16840" w:code="9"/>
          <w:pgMar w:top="850" w:right="1138" w:bottom="850" w:left="1699" w:header="624" w:footer="624" w:gutter="0"/>
          <w:cols w:space="720"/>
          <w:docGrid w:linePitch="360"/>
        </w:sectPr>
      </w:pPr>
    </w:p>
    <w:p w14:paraId="52AF8D8B" w14:textId="6A450624" w:rsidR="00C4254A" w:rsidRPr="00175F57" w:rsidRDefault="00753018" w:rsidP="00D00913">
      <w:pPr>
        <w:tabs>
          <w:tab w:val="left" w:pos="3945"/>
        </w:tabs>
        <w:jc w:val="center"/>
        <w:rPr>
          <w:b/>
          <w:lang w:val="pl-PL"/>
        </w:rPr>
      </w:pPr>
      <w:r>
        <w:rPr>
          <w:b/>
          <w:lang w:val="pl-PL"/>
        </w:rPr>
        <w:lastRenderedPageBreak/>
        <w:t>BIỂU MẪU</w:t>
      </w:r>
    </w:p>
    <w:p w14:paraId="33D5F785" w14:textId="77777777" w:rsidR="00C4254A" w:rsidRPr="00175F57" w:rsidRDefault="00C4254A" w:rsidP="00C4254A">
      <w:pPr>
        <w:tabs>
          <w:tab w:val="left" w:pos="3945"/>
        </w:tabs>
        <w:jc w:val="center"/>
        <w:rPr>
          <w:b/>
          <w:lang w:val="pl-PL"/>
        </w:rPr>
      </w:pPr>
      <w:r w:rsidRPr="00175F57">
        <w:rPr>
          <w:b/>
          <w:lang w:val="pl-PL"/>
        </w:rPr>
        <w:t xml:space="preserve">MẪU YÊU CẦU CHÀO GIÁ CỦA BỆNH VIỆN </w:t>
      </w:r>
      <w:r w:rsidRPr="00175F57">
        <w:rPr>
          <w:b/>
          <w:lang w:val="vi-VN"/>
        </w:rPr>
        <w:t>ĐA KHOA</w:t>
      </w:r>
      <w:r w:rsidRPr="00175F57">
        <w:rPr>
          <w:b/>
          <w:lang w:val="pl-PL"/>
        </w:rPr>
        <w:t xml:space="preserve"> NINH THUẬN</w:t>
      </w:r>
    </w:p>
    <w:p w14:paraId="328583FB" w14:textId="77777777" w:rsidR="00C4254A" w:rsidRPr="00175F57" w:rsidRDefault="00C4254A" w:rsidP="00C4254A">
      <w:pPr>
        <w:tabs>
          <w:tab w:val="left" w:pos="3945"/>
        </w:tabs>
        <w:rPr>
          <w:b/>
          <w:lang w:val="pl-PL"/>
        </w:rPr>
      </w:pPr>
    </w:p>
    <w:p w14:paraId="472505C8" w14:textId="77777777" w:rsidR="00C4254A" w:rsidRPr="00175F57" w:rsidRDefault="00C4254A" w:rsidP="00C4254A">
      <w:pPr>
        <w:tabs>
          <w:tab w:val="left" w:pos="3945"/>
        </w:tabs>
        <w:rPr>
          <w:b/>
          <w:lang w:val="pl-PL"/>
        </w:rPr>
      </w:pPr>
      <w:r w:rsidRPr="00175F57">
        <w:rPr>
          <w:b/>
          <w:lang w:val="pl-PL"/>
        </w:rPr>
        <w:t>TÊN CÔNG TY: ……………………………………………</w:t>
      </w:r>
    </w:p>
    <w:p w14:paraId="725B9C13" w14:textId="77777777" w:rsidR="00C4254A" w:rsidRPr="00175F57" w:rsidRDefault="00C4254A" w:rsidP="00C4254A">
      <w:pPr>
        <w:rPr>
          <w:b/>
          <w:lang w:val="pl-PL"/>
        </w:rPr>
      </w:pPr>
      <w:r w:rsidRPr="00175F57">
        <w:rPr>
          <w:b/>
          <w:lang w:val="pl-PL"/>
        </w:rPr>
        <w:t>Địa chỉ: ……………………………………………………....</w:t>
      </w:r>
    </w:p>
    <w:p w14:paraId="3F7F7D9D" w14:textId="77777777" w:rsidR="00C4254A" w:rsidRPr="00175F57" w:rsidRDefault="00C4254A" w:rsidP="00C4254A">
      <w:pPr>
        <w:rPr>
          <w:b/>
          <w:lang w:val="pl-PL"/>
        </w:rPr>
      </w:pPr>
      <w:r w:rsidRPr="00175F57">
        <w:rPr>
          <w:b/>
          <w:lang w:val="pl-PL"/>
        </w:rPr>
        <w:t xml:space="preserve">Điện thoại liên hệ: …………………………………………. </w:t>
      </w:r>
    </w:p>
    <w:p w14:paraId="1902BB7E" w14:textId="77777777" w:rsidR="00C4254A" w:rsidRPr="00175F57" w:rsidRDefault="00C4254A" w:rsidP="00C4254A">
      <w:pPr>
        <w:spacing w:before="120" w:after="120"/>
        <w:jc w:val="center"/>
        <w:rPr>
          <w:b/>
          <w:lang w:val="pl-PL"/>
        </w:rPr>
      </w:pPr>
      <w:r w:rsidRPr="00175F57">
        <w:rPr>
          <w:b/>
          <w:lang w:val="pl-PL"/>
        </w:rPr>
        <w:t>BẢNG BÁO GIÁ</w:t>
      </w:r>
    </w:p>
    <w:p w14:paraId="18DF80E1" w14:textId="77777777" w:rsidR="00C4254A" w:rsidRPr="00175F57" w:rsidRDefault="00C4254A" w:rsidP="00C4254A">
      <w:pPr>
        <w:rPr>
          <w:lang w:val="pl-PL"/>
        </w:rPr>
      </w:pPr>
      <w:r w:rsidRPr="00175F57">
        <w:rPr>
          <w:lang w:val="pl-PL"/>
        </w:rPr>
        <w:t xml:space="preserve">Kính gửi: </w:t>
      </w:r>
      <w:r w:rsidRPr="00175F57">
        <w:rPr>
          <w:b/>
          <w:lang w:val="pl-PL"/>
        </w:rPr>
        <w:t xml:space="preserve">Bệnh viện </w:t>
      </w:r>
      <w:r w:rsidRPr="00175F57">
        <w:rPr>
          <w:b/>
          <w:lang w:val="vi-VN"/>
        </w:rPr>
        <w:t>Đa khoa</w:t>
      </w:r>
      <w:r w:rsidRPr="00175F57">
        <w:rPr>
          <w:b/>
          <w:lang w:val="pl-PL"/>
        </w:rPr>
        <w:t xml:space="preserve"> Ninh Thuận</w:t>
      </w:r>
    </w:p>
    <w:p w14:paraId="516002BE" w14:textId="77777777" w:rsidR="00C4254A" w:rsidRPr="00175F57" w:rsidRDefault="00C4254A" w:rsidP="00C4254A">
      <w:pPr>
        <w:rPr>
          <w:lang w:val="pl-PL"/>
        </w:rPr>
      </w:pPr>
      <w:r w:rsidRPr="00175F57">
        <w:rPr>
          <w:lang w:val="pl-PL"/>
        </w:rPr>
        <w:t>Địa chỉ: Đường Nguyễn Văn Cừ, Phường Ninh Chử, Tỉnh Khánh Hòa</w:t>
      </w:r>
    </w:p>
    <w:p w14:paraId="6B56060B" w14:textId="1D3872FD" w:rsidR="00C4254A" w:rsidRPr="00175F57" w:rsidRDefault="00C4254A" w:rsidP="00C4254A">
      <w:pPr>
        <w:rPr>
          <w:lang w:val="pl-PL"/>
        </w:rPr>
      </w:pPr>
      <w:r w:rsidRPr="00175F57">
        <w:rPr>
          <w:lang w:val="pl-PL"/>
        </w:rPr>
        <w:t>Theo Thư yêu cầu số        /TYC-BV</w:t>
      </w:r>
      <w:r w:rsidRPr="00175F57">
        <w:rPr>
          <w:lang w:val="vi-VN"/>
        </w:rPr>
        <w:t>NT</w:t>
      </w:r>
      <w:r w:rsidRPr="00175F57">
        <w:rPr>
          <w:lang w:val="pl-PL"/>
        </w:rPr>
        <w:t xml:space="preserve"> ngày        tháng      năm 202</w:t>
      </w:r>
      <w:r w:rsidR="009537CF">
        <w:rPr>
          <w:lang w:val="vi-VN"/>
        </w:rPr>
        <w:t>6</w:t>
      </w:r>
      <w:r w:rsidRPr="00175F57">
        <w:rPr>
          <w:lang w:val="pl-PL"/>
        </w:rPr>
        <w:t xml:space="preserve"> của Bệnh viện </w:t>
      </w:r>
      <w:r w:rsidRPr="00175F57">
        <w:rPr>
          <w:lang w:val="vi-VN"/>
        </w:rPr>
        <w:t>Đa khoa</w:t>
      </w:r>
      <w:r w:rsidRPr="00175F57">
        <w:rPr>
          <w:lang w:val="pl-PL"/>
        </w:rPr>
        <w:t xml:space="preserve"> Ninh Thuận, Công ty chúng tôi báo giá như sau:</w:t>
      </w:r>
    </w:p>
    <w:p w14:paraId="5E32B7B9" w14:textId="525AD5E8" w:rsidR="00C4254A" w:rsidRPr="00FC2F4F" w:rsidRDefault="00C4254A" w:rsidP="00FC2F4F">
      <w:pPr>
        <w:pStyle w:val="ListParagraph"/>
        <w:numPr>
          <w:ilvl w:val="0"/>
          <w:numId w:val="39"/>
        </w:numPr>
        <w:spacing w:before="120"/>
        <w:rPr>
          <w:lang w:val="pl-PL"/>
        </w:rPr>
      </w:pPr>
      <w:r w:rsidRPr="00FC2F4F">
        <w:rPr>
          <w:lang w:val="pl-PL"/>
        </w:rPr>
        <w:t xml:space="preserve">Báo giá </w:t>
      </w:r>
      <w:r w:rsidR="00524BD8">
        <w:rPr>
          <w:lang w:val="pl-PL"/>
        </w:rPr>
        <w:t xml:space="preserve">cho </w:t>
      </w:r>
      <w:r w:rsidR="00C701EE">
        <w:rPr>
          <w:lang w:val="pl-PL"/>
        </w:rPr>
        <w:t>dịch vụ bảo trì</w:t>
      </w:r>
      <w:r w:rsidRPr="00FC2F4F">
        <w:rPr>
          <w:lang w:val="pl-PL"/>
        </w:rPr>
        <w:t>:</w:t>
      </w:r>
    </w:p>
    <w:tbl>
      <w:tblPr>
        <w:tblW w:w="4703" w:type="pct"/>
        <w:jc w:val="center"/>
        <w:tblCellMar>
          <w:left w:w="0" w:type="dxa"/>
          <w:right w:w="0" w:type="dxa"/>
        </w:tblCellMar>
        <w:tblLook w:val="0000" w:firstRow="0" w:lastRow="0" w:firstColumn="0" w:lastColumn="0" w:noHBand="0" w:noVBand="0"/>
      </w:tblPr>
      <w:tblGrid>
        <w:gridCol w:w="709"/>
        <w:gridCol w:w="2404"/>
        <w:gridCol w:w="2553"/>
        <w:gridCol w:w="1416"/>
        <w:gridCol w:w="1419"/>
        <w:gridCol w:w="1559"/>
        <w:gridCol w:w="1416"/>
        <w:gridCol w:w="1987"/>
      </w:tblGrid>
      <w:tr w:rsidR="009042B7" w14:paraId="655306C5" w14:textId="77777777" w:rsidTr="00C54A9C">
        <w:trPr>
          <w:trHeight w:val="873"/>
          <w:jc w:val="center"/>
        </w:trPr>
        <w:tc>
          <w:tcPr>
            <w:tcW w:w="263" w:type="pct"/>
            <w:tcBorders>
              <w:top w:val="single" w:sz="4" w:space="0" w:color="auto"/>
              <w:left w:val="single" w:sz="4" w:space="0" w:color="auto"/>
              <w:bottom w:val="nil"/>
              <w:right w:val="nil"/>
            </w:tcBorders>
            <w:shd w:val="clear" w:color="auto" w:fill="FFFFFF"/>
            <w:vAlign w:val="center"/>
          </w:tcPr>
          <w:p w14:paraId="5AE69048" w14:textId="77777777" w:rsidR="00E46926" w:rsidRDefault="00E46926" w:rsidP="00B60F7B">
            <w:pPr>
              <w:jc w:val="center"/>
              <w:rPr>
                <w:i/>
              </w:rPr>
            </w:pPr>
            <w:r>
              <w:rPr>
                <w:rStyle w:val="Other"/>
                <w:b/>
                <w:bCs/>
                <w:i w:val="0"/>
              </w:rPr>
              <w:t>STT</w:t>
            </w:r>
          </w:p>
        </w:tc>
        <w:tc>
          <w:tcPr>
            <w:tcW w:w="893" w:type="pct"/>
            <w:tcBorders>
              <w:top w:val="single" w:sz="4" w:space="0" w:color="auto"/>
              <w:left w:val="single" w:sz="4" w:space="0" w:color="auto"/>
              <w:bottom w:val="nil"/>
              <w:right w:val="nil"/>
            </w:tcBorders>
            <w:shd w:val="clear" w:color="auto" w:fill="FFFFFF"/>
            <w:vAlign w:val="center"/>
          </w:tcPr>
          <w:p w14:paraId="5A39FE69" w14:textId="6CEA63C0" w:rsidR="00E46926" w:rsidRDefault="00E46926" w:rsidP="00B60F7B">
            <w:pPr>
              <w:jc w:val="center"/>
              <w:rPr>
                <w:i/>
              </w:rPr>
            </w:pPr>
            <w:r>
              <w:rPr>
                <w:rStyle w:val="Other"/>
                <w:b/>
                <w:bCs/>
                <w:i w:val="0"/>
              </w:rPr>
              <w:t xml:space="preserve">Danh mục </w:t>
            </w:r>
            <w:r w:rsidR="00C54A9C">
              <w:rPr>
                <w:rStyle w:val="Other"/>
                <w:b/>
                <w:bCs/>
                <w:i w:val="0"/>
                <w:lang w:val="vi-VN"/>
              </w:rPr>
              <w:t>dịch vụ</w:t>
            </w:r>
            <w:r>
              <w:rPr>
                <w:rStyle w:val="Other"/>
                <w:b/>
                <w:bCs/>
                <w:i w:val="0"/>
                <w:vertAlign w:val="superscript"/>
              </w:rPr>
              <w:t xml:space="preserve"> </w:t>
            </w:r>
          </w:p>
        </w:tc>
        <w:tc>
          <w:tcPr>
            <w:tcW w:w="948" w:type="pct"/>
            <w:tcBorders>
              <w:top w:val="single" w:sz="4" w:space="0" w:color="auto"/>
              <w:left w:val="single" w:sz="4" w:space="0" w:color="auto"/>
              <w:bottom w:val="nil"/>
              <w:right w:val="single" w:sz="4" w:space="0" w:color="auto"/>
            </w:tcBorders>
            <w:shd w:val="clear" w:color="auto" w:fill="FFFFFF"/>
            <w:vAlign w:val="center"/>
          </w:tcPr>
          <w:p w14:paraId="7DE1DD54" w14:textId="063CB956" w:rsidR="00E46926" w:rsidRPr="009537CF" w:rsidRDefault="009537CF" w:rsidP="00B60F7B">
            <w:pPr>
              <w:jc w:val="center"/>
              <w:rPr>
                <w:rStyle w:val="Other"/>
                <w:b/>
                <w:bCs/>
                <w:i w:val="0"/>
                <w:lang w:val="vi-VN"/>
              </w:rPr>
            </w:pPr>
            <w:r>
              <w:rPr>
                <w:rStyle w:val="Other"/>
                <w:b/>
                <w:bCs/>
                <w:i w:val="0"/>
                <w:lang w:val="vi-VN"/>
              </w:rPr>
              <w:t xml:space="preserve">Nội dung dịch vụ </w:t>
            </w:r>
          </w:p>
        </w:tc>
        <w:tc>
          <w:tcPr>
            <w:tcW w:w="526" w:type="pct"/>
            <w:tcBorders>
              <w:top w:val="single" w:sz="4" w:space="0" w:color="auto"/>
              <w:left w:val="single" w:sz="4" w:space="0" w:color="auto"/>
              <w:bottom w:val="nil"/>
              <w:right w:val="nil"/>
            </w:tcBorders>
            <w:shd w:val="clear" w:color="auto" w:fill="FFFFFF"/>
            <w:vAlign w:val="center"/>
          </w:tcPr>
          <w:p w14:paraId="1B850B2D" w14:textId="7DEDA9E7" w:rsidR="00E46926" w:rsidRPr="008A7703" w:rsidRDefault="009042B7" w:rsidP="00B60F7B">
            <w:pPr>
              <w:jc w:val="center"/>
              <w:rPr>
                <w:b/>
                <w:bCs/>
                <w:iCs/>
              </w:rPr>
            </w:pPr>
            <w:r w:rsidRPr="009042B7">
              <w:rPr>
                <w:b/>
                <w:bCs/>
                <w:iCs/>
              </w:rPr>
              <w:t>Đơn vị tính</w:t>
            </w:r>
          </w:p>
        </w:tc>
        <w:tc>
          <w:tcPr>
            <w:tcW w:w="527" w:type="pct"/>
            <w:tcBorders>
              <w:top w:val="single" w:sz="4" w:space="0" w:color="auto"/>
              <w:left w:val="single" w:sz="4" w:space="0" w:color="auto"/>
              <w:bottom w:val="nil"/>
              <w:right w:val="single" w:sz="4" w:space="0" w:color="auto"/>
            </w:tcBorders>
            <w:shd w:val="clear" w:color="auto" w:fill="FFFFFF"/>
            <w:vAlign w:val="center"/>
          </w:tcPr>
          <w:p w14:paraId="5A0A7013" w14:textId="5FD4AC57" w:rsidR="00E46926" w:rsidRDefault="009042B7" w:rsidP="00B60F7B">
            <w:pPr>
              <w:jc w:val="center"/>
              <w:rPr>
                <w:rStyle w:val="Other"/>
                <w:b/>
                <w:bCs/>
                <w:i w:val="0"/>
              </w:rPr>
            </w:pPr>
            <w:r w:rsidRPr="009042B7">
              <w:rPr>
                <w:rStyle w:val="Other"/>
                <w:b/>
                <w:bCs/>
                <w:i w:val="0"/>
              </w:rPr>
              <w:t>Số lượng</w:t>
            </w:r>
          </w:p>
        </w:tc>
        <w:tc>
          <w:tcPr>
            <w:tcW w:w="579" w:type="pct"/>
            <w:tcBorders>
              <w:top w:val="single" w:sz="4" w:space="0" w:color="auto"/>
              <w:left w:val="single" w:sz="4" w:space="0" w:color="auto"/>
              <w:bottom w:val="nil"/>
              <w:right w:val="nil"/>
            </w:tcBorders>
            <w:shd w:val="clear" w:color="auto" w:fill="FFFFFF"/>
            <w:vAlign w:val="center"/>
          </w:tcPr>
          <w:p w14:paraId="5D7A619E" w14:textId="2AAF1A02" w:rsidR="00E46926" w:rsidRDefault="009042B7" w:rsidP="00B60F7B">
            <w:pPr>
              <w:jc w:val="center"/>
              <w:rPr>
                <w:i/>
              </w:rPr>
            </w:pPr>
            <w:r w:rsidRPr="009042B7">
              <w:rPr>
                <w:rStyle w:val="Other"/>
                <w:b/>
                <w:bCs/>
                <w:i w:val="0"/>
              </w:rPr>
              <w:t>Số lần bảo trì</w:t>
            </w:r>
          </w:p>
        </w:tc>
        <w:tc>
          <w:tcPr>
            <w:tcW w:w="526" w:type="pct"/>
            <w:tcBorders>
              <w:top w:val="single" w:sz="4" w:space="0" w:color="auto"/>
              <w:left w:val="single" w:sz="4" w:space="0" w:color="auto"/>
              <w:bottom w:val="nil"/>
              <w:right w:val="nil"/>
            </w:tcBorders>
            <w:shd w:val="clear" w:color="auto" w:fill="FFFFFF"/>
            <w:vAlign w:val="center"/>
          </w:tcPr>
          <w:p w14:paraId="3AFFC6A3" w14:textId="77777777" w:rsidR="00E46926" w:rsidRDefault="00E46926" w:rsidP="00B60F7B">
            <w:pPr>
              <w:jc w:val="center"/>
              <w:rPr>
                <w:rStyle w:val="Other"/>
                <w:b/>
                <w:bCs/>
                <w:i w:val="0"/>
                <w:vertAlign w:val="superscript"/>
              </w:rPr>
            </w:pPr>
            <w:r>
              <w:rPr>
                <w:rStyle w:val="Other"/>
                <w:b/>
                <w:bCs/>
                <w:i w:val="0"/>
              </w:rPr>
              <w:t>Đơn giá</w:t>
            </w:r>
            <w:r>
              <w:rPr>
                <w:rStyle w:val="Other"/>
                <w:b/>
                <w:bCs/>
                <w:i w:val="0"/>
                <w:vertAlign w:val="superscript"/>
              </w:rPr>
              <w:t xml:space="preserve"> </w:t>
            </w:r>
          </w:p>
          <w:p w14:paraId="017425B3" w14:textId="77777777" w:rsidR="00E46926" w:rsidRDefault="00E46926" w:rsidP="00B60F7B">
            <w:pPr>
              <w:jc w:val="center"/>
              <w:rPr>
                <w:i/>
              </w:rPr>
            </w:pPr>
            <w:r>
              <w:rPr>
                <w:rStyle w:val="Other"/>
                <w:b/>
                <w:bCs/>
                <w:i w:val="0"/>
              </w:rPr>
              <w:t>(có VAT)</w:t>
            </w:r>
          </w:p>
        </w:tc>
        <w:tc>
          <w:tcPr>
            <w:tcW w:w="738" w:type="pct"/>
            <w:tcBorders>
              <w:top w:val="single" w:sz="4" w:space="0" w:color="auto"/>
              <w:left w:val="single" w:sz="4" w:space="0" w:color="auto"/>
              <w:bottom w:val="nil"/>
              <w:right w:val="single" w:sz="4" w:space="0" w:color="auto"/>
            </w:tcBorders>
            <w:shd w:val="clear" w:color="auto" w:fill="FFFFFF"/>
            <w:vAlign w:val="center"/>
          </w:tcPr>
          <w:p w14:paraId="5FD6E645" w14:textId="77777777" w:rsidR="00E46926" w:rsidRDefault="00E46926" w:rsidP="00B60F7B">
            <w:pPr>
              <w:jc w:val="center"/>
              <w:rPr>
                <w:i/>
              </w:rPr>
            </w:pPr>
            <w:r>
              <w:rPr>
                <w:rStyle w:val="Other"/>
                <w:b/>
                <w:bCs/>
                <w:i w:val="0"/>
              </w:rPr>
              <w:t>Thành tiền</w:t>
            </w:r>
          </w:p>
          <w:p w14:paraId="524CBF48" w14:textId="77777777" w:rsidR="00E46926" w:rsidRDefault="00E46926" w:rsidP="00B60F7B">
            <w:pPr>
              <w:jc w:val="center"/>
              <w:rPr>
                <w:i/>
              </w:rPr>
            </w:pPr>
            <w:r>
              <w:rPr>
                <w:rStyle w:val="Other"/>
                <w:b/>
                <w:bCs/>
                <w:i w:val="0"/>
              </w:rPr>
              <w:t>(VNĐ)</w:t>
            </w:r>
          </w:p>
        </w:tc>
      </w:tr>
      <w:tr w:rsidR="009042B7" w14:paraId="4D440291" w14:textId="77777777" w:rsidTr="00C54A9C">
        <w:trPr>
          <w:trHeight w:val="24"/>
          <w:jc w:val="center"/>
        </w:trPr>
        <w:tc>
          <w:tcPr>
            <w:tcW w:w="263" w:type="pct"/>
            <w:tcBorders>
              <w:top w:val="single" w:sz="4" w:space="0" w:color="auto"/>
              <w:left w:val="single" w:sz="4" w:space="0" w:color="auto"/>
              <w:bottom w:val="nil"/>
              <w:right w:val="nil"/>
            </w:tcBorders>
            <w:shd w:val="clear" w:color="auto" w:fill="FFFFFF"/>
            <w:vAlign w:val="bottom"/>
          </w:tcPr>
          <w:p w14:paraId="3D3796B2" w14:textId="77777777" w:rsidR="00E46926" w:rsidRDefault="00E46926" w:rsidP="00B60F7B">
            <w:pPr>
              <w:jc w:val="center"/>
              <w:rPr>
                <w:rStyle w:val="Other"/>
              </w:rPr>
            </w:pPr>
            <w:r>
              <w:rPr>
                <w:rStyle w:val="Other"/>
              </w:rPr>
              <w:t>(1)</w:t>
            </w:r>
          </w:p>
        </w:tc>
        <w:tc>
          <w:tcPr>
            <w:tcW w:w="893" w:type="pct"/>
            <w:tcBorders>
              <w:top w:val="single" w:sz="4" w:space="0" w:color="auto"/>
              <w:left w:val="single" w:sz="4" w:space="0" w:color="auto"/>
              <w:bottom w:val="nil"/>
              <w:right w:val="nil"/>
            </w:tcBorders>
            <w:shd w:val="clear" w:color="auto" w:fill="FFFFFF"/>
            <w:vAlign w:val="center"/>
          </w:tcPr>
          <w:p w14:paraId="189D106B" w14:textId="77777777" w:rsidR="00E46926" w:rsidRDefault="00E46926" w:rsidP="00B60F7B">
            <w:pPr>
              <w:jc w:val="center"/>
              <w:rPr>
                <w:rStyle w:val="Other"/>
              </w:rPr>
            </w:pPr>
            <w:r>
              <w:rPr>
                <w:rStyle w:val="Other"/>
              </w:rPr>
              <w:t>(2)</w:t>
            </w:r>
          </w:p>
        </w:tc>
        <w:tc>
          <w:tcPr>
            <w:tcW w:w="948" w:type="pct"/>
            <w:tcBorders>
              <w:top w:val="single" w:sz="4" w:space="0" w:color="auto"/>
              <w:left w:val="single" w:sz="4" w:space="0" w:color="auto"/>
              <w:bottom w:val="nil"/>
              <w:right w:val="single" w:sz="4" w:space="0" w:color="auto"/>
            </w:tcBorders>
            <w:shd w:val="clear" w:color="auto" w:fill="FFFFFF"/>
          </w:tcPr>
          <w:p w14:paraId="5C8BA5F9" w14:textId="77777777" w:rsidR="00E46926" w:rsidRDefault="00E46926" w:rsidP="00B60F7B">
            <w:pPr>
              <w:jc w:val="center"/>
              <w:rPr>
                <w:i/>
              </w:rPr>
            </w:pPr>
            <w:r>
              <w:rPr>
                <w:i/>
              </w:rPr>
              <w:t>(3)</w:t>
            </w:r>
          </w:p>
        </w:tc>
        <w:tc>
          <w:tcPr>
            <w:tcW w:w="526" w:type="pct"/>
            <w:tcBorders>
              <w:top w:val="single" w:sz="4" w:space="0" w:color="auto"/>
              <w:left w:val="single" w:sz="4" w:space="0" w:color="auto"/>
              <w:bottom w:val="nil"/>
              <w:right w:val="nil"/>
            </w:tcBorders>
            <w:shd w:val="clear" w:color="auto" w:fill="FFFFFF"/>
          </w:tcPr>
          <w:p w14:paraId="6BDAA6C2" w14:textId="64A8E85E" w:rsidR="00E46926" w:rsidRDefault="00E46926" w:rsidP="00B60F7B">
            <w:pPr>
              <w:jc w:val="center"/>
              <w:rPr>
                <w:i/>
              </w:rPr>
            </w:pPr>
            <w:r>
              <w:rPr>
                <w:i/>
              </w:rPr>
              <w:t>(</w:t>
            </w:r>
            <w:r w:rsidR="00EF0D90">
              <w:rPr>
                <w:i/>
              </w:rPr>
              <w:t>4</w:t>
            </w:r>
            <w:r>
              <w:rPr>
                <w:i/>
              </w:rPr>
              <w:t>)</w:t>
            </w:r>
          </w:p>
        </w:tc>
        <w:tc>
          <w:tcPr>
            <w:tcW w:w="527" w:type="pct"/>
            <w:tcBorders>
              <w:top w:val="single" w:sz="4" w:space="0" w:color="auto"/>
              <w:left w:val="single" w:sz="4" w:space="0" w:color="auto"/>
              <w:bottom w:val="nil"/>
              <w:right w:val="single" w:sz="4" w:space="0" w:color="auto"/>
            </w:tcBorders>
            <w:shd w:val="clear" w:color="auto" w:fill="FFFFFF"/>
          </w:tcPr>
          <w:p w14:paraId="3E3C4A6D" w14:textId="4B388A18" w:rsidR="00E46926" w:rsidRDefault="00E46926" w:rsidP="00B60F7B">
            <w:pPr>
              <w:jc w:val="center"/>
              <w:rPr>
                <w:i/>
              </w:rPr>
            </w:pPr>
            <w:r>
              <w:rPr>
                <w:i/>
              </w:rPr>
              <w:t>(</w:t>
            </w:r>
            <w:r w:rsidR="00EF0D90">
              <w:rPr>
                <w:i/>
              </w:rPr>
              <w:t>5</w:t>
            </w:r>
            <w:r>
              <w:rPr>
                <w:i/>
              </w:rPr>
              <w:t>)</w:t>
            </w:r>
          </w:p>
        </w:tc>
        <w:tc>
          <w:tcPr>
            <w:tcW w:w="579" w:type="pct"/>
            <w:tcBorders>
              <w:top w:val="single" w:sz="4" w:space="0" w:color="auto"/>
              <w:left w:val="single" w:sz="4" w:space="0" w:color="auto"/>
              <w:bottom w:val="nil"/>
              <w:right w:val="nil"/>
            </w:tcBorders>
            <w:shd w:val="clear" w:color="auto" w:fill="FFFFFF"/>
          </w:tcPr>
          <w:p w14:paraId="2A000B72" w14:textId="2481C14C" w:rsidR="00E46926" w:rsidRDefault="00E46926" w:rsidP="00B60F7B">
            <w:pPr>
              <w:jc w:val="center"/>
              <w:rPr>
                <w:i/>
              </w:rPr>
            </w:pPr>
            <w:r>
              <w:rPr>
                <w:i/>
              </w:rPr>
              <w:t>(</w:t>
            </w:r>
            <w:r w:rsidR="00EF0D90">
              <w:rPr>
                <w:i/>
              </w:rPr>
              <w:t>6</w:t>
            </w:r>
            <w:r>
              <w:rPr>
                <w:i/>
              </w:rPr>
              <w:t>)</w:t>
            </w:r>
          </w:p>
        </w:tc>
        <w:tc>
          <w:tcPr>
            <w:tcW w:w="526" w:type="pct"/>
            <w:tcBorders>
              <w:top w:val="single" w:sz="4" w:space="0" w:color="auto"/>
              <w:left w:val="single" w:sz="4" w:space="0" w:color="auto"/>
              <w:bottom w:val="nil"/>
              <w:right w:val="nil"/>
            </w:tcBorders>
            <w:shd w:val="clear" w:color="auto" w:fill="FFFFFF"/>
          </w:tcPr>
          <w:p w14:paraId="5EC3D1B4" w14:textId="44384516" w:rsidR="00E46926" w:rsidRDefault="00E46926" w:rsidP="00B60F7B">
            <w:pPr>
              <w:jc w:val="center"/>
              <w:rPr>
                <w:i/>
              </w:rPr>
            </w:pPr>
            <w:r>
              <w:rPr>
                <w:i/>
              </w:rPr>
              <w:t>(</w:t>
            </w:r>
            <w:r w:rsidR="00EF0D90">
              <w:rPr>
                <w:i/>
              </w:rPr>
              <w:t>7</w:t>
            </w:r>
            <w:r>
              <w:rPr>
                <w:i/>
              </w:rPr>
              <w:t>)</w:t>
            </w:r>
          </w:p>
        </w:tc>
        <w:tc>
          <w:tcPr>
            <w:tcW w:w="738" w:type="pct"/>
            <w:tcBorders>
              <w:top w:val="single" w:sz="4" w:space="0" w:color="auto"/>
              <w:left w:val="single" w:sz="4" w:space="0" w:color="auto"/>
              <w:bottom w:val="nil"/>
              <w:right w:val="single" w:sz="4" w:space="0" w:color="auto"/>
            </w:tcBorders>
            <w:shd w:val="clear" w:color="auto" w:fill="FFFFFF"/>
          </w:tcPr>
          <w:p w14:paraId="1950D690" w14:textId="748727DE" w:rsidR="00E46926" w:rsidRDefault="00E46926" w:rsidP="00B60F7B">
            <w:pPr>
              <w:jc w:val="center"/>
              <w:rPr>
                <w:i/>
              </w:rPr>
            </w:pPr>
            <w:r>
              <w:rPr>
                <w:i/>
              </w:rPr>
              <w:t>(</w:t>
            </w:r>
            <w:r w:rsidR="00EF0D90">
              <w:rPr>
                <w:i/>
              </w:rPr>
              <w:t>8</w:t>
            </w:r>
            <w:r>
              <w:rPr>
                <w:i/>
              </w:rPr>
              <w:t>)=(</w:t>
            </w:r>
            <w:r w:rsidR="00C14F05">
              <w:rPr>
                <w:i/>
              </w:rPr>
              <w:t>5</w:t>
            </w:r>
            <w:r>
              <w:rPr>
                <w:i/>
              </w:rPr>
              <w:t>)</w:t>
            </w:r>
            <w:r w:rsidR="00C14F05">
              <w:rPr>
                <w:i/>
              </w:rPr>
              <w:t>*(7)</w:t>
            </w:r>
          </w:p>
        </w:tc>
      </w:tr>
      <w:tr w:rsidR="009042B7" w14:paraId="2AAD4BD4" w14:textId="77777777" w:rsidTr="00C54A9C">
        <w:trPr>
          <w:trHeight w:val="24"/>
          <w:jc w:val="center"/>
        </w:trPr>
        <w:tc>
          <w:tcPr>
            <w:tcW w:w="263" w:type="pct"/>
            <w:tcBorders>
              <w:top w:val="single" w:sz="4" w:space="0" w:color="auto"/>
              <w:left w:val="single" w:sz="4" w:space="0" w:color="auto"/>
              <w:bottom w:val="nil"/>
              <w:right w:val="nil"/>
            </w:tcBorders>
            <w:shd w:val="clear" w:color="auto" w:fill="FFFFFF"/>
            <w:vAlign w:val="bottom"/>
          </w:tcPr>
          <w:p w14:paraId="45234D9E" w14:textId="77777777" w:rsidR="00E46926" w:rsidRDefault="00E46926" w:rsidP="00B60F7B">
            <w:pPr>
              <w:jc w:val="center"/>
            </w:pPr>
            <w:r>
              <w:rPr>
                <w:rStyle w:val="Other"/>
              </w:rPr>
              <w:t>1</w:t>
            </w:r>
          </w:p>
        </w:tc>
        <w:tc>
          <w:tcPr>
            <w:tcW w:w="893" w:type="pct"/>
            <w:tcBorders>
              <w:top w:val="single" w:sz="4" w:space="0" w:color="auto"/>
              <w:left w:val="single" w:sz="4" w:space="0" w:color="auto"/>
              <w:bottom w:val="nil"/>
              <w:right w:val="nil"/>
            </w:tcBorders>
            <w:shd w:val="clear" w:color="auto" w:fill="FFFFFF"/>
            <w:vAlign w:val="center"/>
          </w:tcPr>
          <w:p w14:paraId="7665712D" w14:textId="5627B664" w:rsidR="00E46926" w:rsidRDefault="00C54A9C" w:rsidP="00B60F7B">
            <w:r>
              <w:rPr>
                <w:rStyle w:val="Other"/>
                <w:lang w:val="vi-VN"/>
              </w:rPr>
              <w:t>Bảo trì t</w:t>
            </w:r>
            <w:r w:rsidR="00E46926">
              <w:rPr>
                <w:rStyle w:val="Other"/>
              </w:rPr>
              <w:t>hiết bị A</w:t>
            </w:r>
          </w:p>
        </w:tc>
        <w:tc>
          <w:tcPr>
            <w:tcW w:w="948" w:type="pct"/>
            <w:tcBorders>
              <w:top w:val="single" w:sz="4" w:space="0" w:color="auto"/>
              <w:left w:val="single" w:sz="4" w:space="0" w:color="auto"/>
              <w:bottom w:val="nil"/>
              <w:right w:val="single" w:sz="4" w:space="0" w:color="auto"/>
            </w:tcBorders>
            <w:shd w:val="clear" w:color="auto" w:fill="FFFFFF"/>
          </w:tcPr>
          <w:p w14:paraId="2CB3AFD4"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37E7DC39" w14:textId="77777777" w:rsidR="00E46926" w:rsidRDefault="00E46926" w:rsidP="00B60F7B"/>
        </w:tc>
        <w:tc>
          <w:tcPr>
            <w:tcW w:w="527" w:type="pct"/>
            <w:tcBorders>
              <w:top w:val="single" w:sz="4" w:space="0" w:color="auto"/>
              <w:left w:val="single" w:sz="4" w:space="0" w:color="auto"/>
              <w:bottom w:val="nil"/>
              <w:right w:val="single" w:sz="4" w:space="0" w:color="auto"/>
            </w:tcBorders>
            <w:shd w:val="clear" w:color="auto" w:fill="FFFFFF"/>
          </w:tcPr>
          <w:p w14:paraId="54F8417C" w14:textId="77777777" w:rsidR="00E46926" w:rsidRDefault="00E46926" w:rsidP="00B60F7B"/>
        </w:tc>
        <w:tc>
          <w:tcPr>
            <w:tcW w:w="579" w:type="pct"/>
            <w:tcBorders>
              <w:top w:val="single" w:sz="4" w:space="0" w:color="auto"/>
              <w:left w:val="single" w:sz="4" w:space="0" w:color="auto"/>
              <w:bottom w:val="nil"/>
              <w:right w:val="nil"/>
            </w:tcBorders>
            <w:shd w:val="clear" w:color="auto" w:fill="FFFFFF"/>
          </w:tcPr>
          <w:p w14:paraId="52F51686"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1F6E02C6" w14:textId="77777777" w:rsidR="00E46926" w:rsidRDefault="00E46926" w:rsidP="00B60F7B"/>
        </w:tc>
        <w:tc>
          <w:tcPr>
            <w:tcW w:w="738" w:type="pct"/>
            <w:tcBorders>
              <w:top w:val="single" w:sz="4" w:space="0" w:color="auto"/>
              <w:left w:val="single" w:sz="4" w:space="0" w:color="auto"/>
              <w:bottom w:val="nil"/>
              <w:right w:val="single" w:sz="4" w:space="0" w:color="auto"/>
            </w:tcBorders>
            <w:shd w:val="clear" w:color="auto" w:fill="FFFFFF"/>
          </w:tcPr>
          <w:p w14:paraId="5A6D3594" w14:textId="77777777" w:rsidR="00E46926" w:rsidRDefault="00E46926" w:rsidP="00B60F7B"/>
        </w:tc>
      </w:tr>
      <w:tr w:rsidR="009042B7" w14:paraId="5E5A5FE4" w14:textId="77777777" w:rsidTr="00C54A9C">
        <w:trPr>
          <w:trHeight w:val="24"/>
          <w:jc w:val="center"/>
        </w:trPr>
        <w:tc>
          <w:tcPr>
            <w:tcW w:w="263" w:type="pct"/>
            <w:tcBorders>
              <w:top w:val="single" w:sz="4" w:space="0" w:color="auto"/>
              <w:left w:val="single" w:sz="4" w:space="0" w:color="auto"/>
              <w:bottom w:val="nil"/>
              <w:right w:val="nil"/>
            </w:tcBorders>
            <w:shd w:val="clear" w:color="auto" w:fill="FFFFFF"/>
            <w:vAlign w:val="bottom"/>
          </w:tcPr>
          <w:p w14:paraId="5542CE6B" w14:textId="77777777" w:rsidR="00E46926" w:rsidRDefault="00E46926" w:rsidP="00B60F7B">
            <w:pPr>
              <w:jc w:val="center"/>
            </w:pPr>
            <w:r>
              <w:rPr>
                <w:rStyle w:val="Other"/>
              </w:rPr>
              <w:t>2</w:t>
            </w:r>
          </w:p>
        </w:tc>
        <w:tc>
          <w:tcPr>
            <w:tcW w:w="893" w:type="pct"/>
            <w:tcBorders>
              <w:top w:val="single" w:sz="4" w:space="0" w:color="auto"/>
              <w:left w:val="single" w:sz="4" w:space="0" w:color="auto"/>
              <w:bottom w:val="nil"/>
              <w:right w:val="nil"/>
            </w:tcBorders>
            <w:shd w:val="clear" w:color="auto" w:fill="FFFFFF"/>
            <w:vAlign w:val="center"/>
          </w:tcPr>
          <w:p w14:paraId="7EF5C6DE" w14:textId="2E238692" w:rsidR="00E46926" w:rsidRPr="00C54A9C" w:rsidRDefault="00C54A9C" w:rsidP="00B60F7B">
            <w:pPr>
              <w:rPr>
                <w:lang w:val="vi-VN"/>
              </w:rPr>
            </w:pPr>
            <w:r>
              <w:rPr>
                <w:rStyle w:val="Other"/>
                <w:lang w:val="vi-VN"/>
              </w:rPr>
              <w:t>Bảo trì t</w:t>
            </w:r>
            <w:r>
              <w:rPr>
                <w:rStyle w:val="Other"/>
              </w:rPr>
              <w:t xml:space="preserve">hiết bị </w:t>
            </w:r>
            <w:r>
              <w:rPr>
                <w:rStyle w:val="Other"/>
                <w:lang w:val="vi-VN"/>
              </w:rPr>
              <w:t>B</w:t>
            </w:r>
          </w:p>
        </w:tc>
        <w:tc>
          <w:tcPr>
            <w:tcW w:w="948" w:type="pct"/>
            <w:tcBorders>
              <w:top w:val="single" w:sz="4" w:space="0" w:color="auto"/>
              <w:left w:val="single" w:sz="4" w:space="0" w:color="auto"/>
              <w:bottom w:val="nil"/>
              <w:right w:val="single" w:sz="4" w:space="0" w:color="auto"/>
            </w:tcBorders>
            <w:shd w:val="clear" w:color="auto" w:fill="FFFFFF"/>
          </w:tcPr>
          <w:p w14:paraId="35DB3759"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7906BFE9" w14:textId="77777777" w:rsidR="00E46926" w:rsidRDefault="00E46926" w:rsidP="00B60F7B"/>
        </w:tc>
        <w:tc>
          <w:tcPr>
            <w:tcW w:w="527" w:type="pct"/>
            <w:tcBorders>
              <w:top w:val="single" w:sz="4" w:space="0" w:color="auto"/>
              <w:left w:val="single" w:sz="4" w:space="0" w:color="auto"/>
              <w:bottom w:val="nil"/>
              <w:right w:val="single" w:sz="4" w:space="0" w:color="auto"/>
            </w:tcBorders>
            <w:shd w:val="clear" w:color="auto" w:fill="FFFFFF"/>
          </w:tcPr>
          <w:p w14:paraId="12FD5318" w14:textId="77777777" w:rsidR="00E46926" w:rsidRDefault="00E46926" w:rsidP="00B60F7B"/>
        </w:tc>
        <w:tc>
          <w:tcPr>
            <w:tcW w:w="579" w:type="pct"/>
            <w:tcBorders>
              <w:top w:val="single" w:sz="4" w:space="0" w:color="auto"/>
              <w:left w:val="single" w:sz="4" w:space="0" w:color="auto"/>
              <w:bottom w:val="nil"/>
              <w:right w:val="nil"/>
            </w:tcBorders>
            <w:shd w:val="clear" w:color="auto" w:fill="FFFFFF"/>
          </w:tcPr>
          <w:p w14:paraId="1B698687"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3A5AB578" w14:textId="77777777" w:rsidR="00E46926" w:rsidRDefault="00E46926" w:rsidP="00B60F7B"/>
        </w:tc>
        <w:tc>
          <w:tcPr>
            <w:tcW w:w="738" w:type="pct"/>
            <w:tcBorders>
              <w:top w:val="single" w:sz="4" w:space="0" w:color="auto"/>
              <w:left w:val="single" w:sz="4" w:space="0" w:color="auto"/>
              <w:bottom w:val="nil"/>
              <w:right w:val="single" w:sz="4" w:space="0" w:color="auto"/>
            </w:tcBorders>
            <w:shd w:val="clear" w:color="auto" w:fill="FFFFFF"/>
          </w:tcPr>
          <w:p w14:paraId="44F0A0EC" w14:textId="77777777" w:rsidR="00E46926" w:rsidRDefault="00E46926" w:rsidP="00B60F7B"/>
        </w:tc>
      </w:tr>
      <w:tr w:rsidR="009042B7" w14:paraId="6BD836D0" w14:textId="77777777" w:rsidTr="00C54A9C">
        <w:trPr>
          <w:trHeight w:val="24"/>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4C1D85B8" w14:textId="77777777" w:rsidR="00E46926" w:rsidRDefault="00E46926" w:rsidP="00B60F7B">
            <w:pPr>
              <w:jc w:val="center"/>
            </w:pPr>
            <w:r>
              <w:rPr>
                <w:rStyle w:val="Other"/>
              </w:rPr>
              <w:t>n</w:t>
            </w:r>
          </w:p>
        </w:tc>
        <w:tc>
          <w:tcPr>
            <w:tcW w:w="893" w:type="pct"/>
            <w:tcBorders>
              <w:top w:val="single" w:sz="4" w:space="0" w:color="auto"/>
              <w:left w:val="single" w:sz="4" w:space="0" w:color="auto"/>
              <w:bottom w:val="single" w:sz="4" w:space="0" w:color="auto"/>
              <w:right w:val="nil"/>
            </w:tcBorders>
            <w:shd w:val="clear" w:color="auto" w:fill="FFFFFF"/>
          </w:tcPr>
          <w:p w14:paraId="239FC028" w14:textId="77777777" w:rsidR="00E46926" w:rsidRDefault="00E46926" w:rsidP="00B60F7B">
            <w:r>
              <w:t>…</w:t>
            </w:r>
          </w:p>
        </w:tc>
        <w:tc>
          <w:tcPr>
            <w:tcW w:w="948" w:type="pct"/>
            <w:tcBorders>
              <w:top w:val="single" w:sz="4" w:space="0" w:color="auto"/>
              <w:left w:val="single" w:sz="4" w:space="0" w:color="auto"/>
              <w:bottom w:val="single" w:sz="4" w:space="0" w:color="auto"/>
              <w:right w:val="single" w:sz="4" w:space="0" w:color="auto"/>
            </w:tcBorders>
            <w:shd w:val="clear" w:color="auto" w:fill="FFFFFF"/>
          </w:tcPr>
          <w:p w14:paraId="429B8FFA" w14:textId="77777777" w:rsidR="00E46926" w:rsidRDefault="00E46926" w:rsidP="00B60F7B"/>
        </w:tc>
        <w:tc>
          <w:tcPr>
            <w:tcW w:w="526" w:type="pct"/>
            <w:tcBorders>
              <w:top w:val="single" w:sz="4" w:space="0" w:color="auto"/>
              <w:left w:val="single" w:sz="4" w:space="0" w:color="auto"/>
              <w:bottom w:val="single" w:sz="4" w:space="0" w:color="auto"/>
              <w:right w:val="nil"/>
            </w:tcBorders>
            <w:shd w:val="clear" w:color="auto" w:fill="FFFFFF"/>
          </w:tcPr>
          <w:p w14:paraId="4B2B56BF" w14:textId="77777777" w:rsidR="00E46926" w:rsidRDefault="00E46926" w:rsidP="00B60F7B"/>
        </w:tc>
        <w:tc>
          <w:tcPr>
            <w:tcW w:w="527" w:type="pct"/>
            <w:tcBorders>
              <w:top w:val="single" w:sz="4" w:space="0" w:color="auto"/>
              <w:left w:val="single" w:sz="4" w:space="0" w:color="auto"/>
              <w:bottom w:val="single" w:sz="4" w:space="0" w:color="auto"/>
              <w:right w:val="single" w:sz="4" w:space="0" w:color="auto"/>
            </w:tcBorders>
            <w:shd w:val="clear" w:color="auto" w:fill="FFFFFF"/>
          </w:tcPr>
          <w:p w14:paraId="58ABB3ED" w14:textId="77777777" w:rsidR="00E46926" w:rsidRDefault="00E46926" w:rsidP="00B60F7B"/>
        </w:tc>
        <w:tc>
          <w:tcPr>
            <w:tcW w:w="579" w:type="pct"/>
            <w:tcBorders>
              <w:top w:val="single" w:sz="4" w:space="0" w:color="auto"/>
              <w:left w:val="single" w:sz="4" w:space="0" w:color="auto"/>
              <w:bottom w:val="single" w:sz="4" w:space="0" w:color="auto"/>
              <w:right w:val="nil"/>
            </w:tcBorders>
            <w:shd w:val="clear" w:color="auto" w:fill="FFFFFF"/>
          </w:tcPr>
          <w:p w14:paraId="4E22836F" w14:textId="77777777" w:rsidR="00E46926" w:rsidRDefault="00E46926" w:rsidP="00B60F7B"/>
        </w:tc>
        <w:tc>
          <w:tcPr>
            <w:tcW w:w="526" w:type="pct"/>
            <w:tcBorders>
              <w:top w:val="single" w:sz="4" w:space="0" w:color="auto"/>
              <w:left w:val="single" w:sz="4" w:space="0" w:color="auto"/>
              <w:bottom w:val="single" w:sz="4" w:space="0" w:color="auto"/>
              <w:right w:val="nil"/>
            </w:tcBorders>
            <w:shd w:val="clear" w:color="auto" w:fill="FFFFFF"/>
          </w:tcPr>
          <w:p w14:paraId="1D19083A" w14:textId="77777777" w:rsidR="00E46926" w:rsidRDefault="00E46926" w:rsidP="00B60F7B"/>
        </w:tc>
        <w:tc>
          <w:tcPr>
            <w:tcW w:w="738" w:type="pct"/>
            <w:tcBorders>
              <w:top w:val="single" w:sz="4" w:space="0" w:color="auto"/>
              <w:left w:val="single" w:sz="4" w:space="0" w:color="auto"/>
              <w:bottom w:val="single" w:sz="4" w:space="0" w:color="auto"/>
              <w:right w:val="single" w:sz="4" w:space="0" w:color="auto"/>
            </w:tcBorders>
            <w:shd w:val="clear" w:color="auto" w:fill="FFFFFF"/>
          </w:tcPr>
          <w:p w14:paraId="645D56CF" w14:textId="77777777" w:rsidR="00E46926" w:rsidRDefault="00E46926" w:rsidP="00B60F7B"/>
        </w:tc>
      </w:tr>
      <w:tr w:rsidR="00C14F05" w14:paraId="32C3EA51" w14:textId="77777777" w:rsidTr="00C14F05">
        <w:trPr>
          <w:trHeight w:val="24"/>
          <w:jc w:val="center"/>
        </w:trPr>
        <w:tc>
          <w:tcPr>
            <w:tcW w:w="4262" w:type="pct"/>
            <w:gridSpan w:val="7"/>
            <w:tcBorders>
              <w:top w:val="single" w:sz="4" w:space="0" w:color="auto"/>
              <w:left w:val="single" w:sz="4" w:space="0" w:color="auto"/>
              <w:bottom w:val="single" w:sz="4" w:space="0" w:color="auto"/>
              <w:right w:val="nil"/>
            </w:tcBorders>
            <w:shd w:val="clear" w:color="auto" w:fill="FFFFFF"/>
            <w:vAlign w:val="center"/>
          </w:tcPr>
          <w:p w14:paraId="72D0739C" w14:textId="66710F02" w:rsidR="00C14F05" w:rsidRPr="00C14F05" w:rsidRDefault="00C14F05" w:rsidP="00C14F05">
            <w:pPr>
              <w:jc w:val="center"/>
              <w:rPr>
                <w:b/>
                <w:bCs/>
              </w:rPr>
            </w:pPr>
            <w:r w:rsidRPr="00C14F05">
              <w:rPr>
                <w:b/>
                <w:bCs/>
              </w:rPr>
              <w:t>Tổng cộng</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41F0178A" w14:textId="77777777" w:rsidR="00C14F05" w:rsidRDefault="00C14F05" w:rsidP="00B60F7B"/>
        </w:tc>
      </w:tr>
    </w:tbl>
    <w:p w14:paraId="6DAC6011" w14:textId="781756AB" w:rsidR="00FC2F4F" w:rsidRPr="00FC2F4F" w:rsidRDefault="00FC2F4F" w:rsidP="00FC2F4F">
      <w:pPr>
        <w:pStyle w:val="ListParagraph"/>
        <w:numPr>
          <w:ilvl w:val="0"/>
          <w:numId w:val="39"/>
        </w:numPr>
        <w:rPr>
          <w:bCs/>
          <w:lang w:val="vi-VN"/>
        </w:rPr>
      </w:pPr>
      <w:r w:rsidRPr="00FC2F4F">
        <w:rPr>
          <w:bCs/>
          <w:lang w:val="vi-VN"/>
        </w:rPr>
        <w:t>Đơn giá trên báo giá đã bao gồm thuế VAT, chi phí vận chuyển và các chi phí dịch vụ liên quan.</w:t>
      </w:r>
    </w:p>
    <w:p w14:paraId="08EE53F5" w14:textId="3E85C476" w:rsidR="00FC2F4F" w:rsidRPr="00B518F7" w:rsidRDefault="00FC2F4F" w:rsidP="00FC2F4F">
      <w:pPr>
        <w:pStyle w:val="ListParagraph"/>
        <w:numPr>
          <w:ilvl w:val="0"/>
          <w:numId w:val="39"/>
        </w:numPr>
        <w:rPr>
          <w:bCs/>
          <w:lang w:val="vi-VN"/>
        </w:rPr>
      </w:pPr>
      <w:r w:rsidRPr="00B518F7">
        <w:rPr>
          <w:bCs/>
          <w:lang w:val="vi-VN"/>
        </w:rPr>
        <w:t>Thời gian</w:t>
      </w:r>
      <w:r w:rsidR="001311F8" w:rsidRPr="00B518F7">
        <w:rPr>
          <w:bCs/>
          <w:lang w:val="vi-VN"/>
        </w:rPr>
        <w:t xml:space="preserve"> </w:t>
      </w:r>
      <w:r w:rsidRPr="00B518F7">
        <w:rPr>
          <w:bCs/>
          <w:lang w:val="vi-VN"/>
        </w:rPr>
        <w:t>thực hiện:</w:t>
      </w:r>
      <w:r w:rsidR="00AD2FA9" w:rsidRPr="00B518F7">
        <w:rPr>
          <w:bCs/>
          <w:lang w:val="vi-VN"/>
        </w:rPr>
        <w:t xml:space="preserve"> 12 tháng, Kể từ ngày hợp đồng có hiệu lực</w:t>
      </w:r>
      <w:r w:rsidR="006575AC">
        <w:rPr>
          <w:bCs/>
          <w:lang w:val="vi-VN"/>
        </w:rPr>
        <w:t xml:space="preserve"> (</w:t>
      </w:r>
      <w:r w:rsidR="00361C25" w:rsidRPr="00361C25">
        <w:rPr>
          <w:bCs/>
          <w:lang w:val="vi-VN"/>
        </w:rPr>
        <w:t>4 lần/12 tháng, 3 tháng/lần</w:t>
      </w:r>
      <w:r w:rsidR="006575AC" w:rsidRPr="006575AC">
        <w:rPr>
          <w:bCs/>
          <w:lang w:val="vi-VN"/>
        </w:rPr>
        <w:t>)</w:t>
      </w:r>
      <w:r w:rsidR="006575AC">
        <w:rPr>
          <w:bCs/>
          <w:lang w:val="vi-VN"/>
        </w:rPr>
        <w:t>.</w:t>
      </w:r>
    </w:p>
    <w:p w14:paraId="3A178125" w14:textId="3E132BCF" w:rsidR="00FC2F4F" w:rsidRPr="00B518F7" w:rsidRDefault="00FC2F4F" w:rsidP="00FC2F4F">
      <w:pPr>
        <w:pStyle w:val="ListParagraph"/>
        <w:numPr>
          <w:ilvl w:val="0"/>
          <w:numId w:val="39"/>
        </w:numPr>
        <w:rPr>
          <w:bCs/>
          <w:lang w:val="vi-VN"/>
        </w:rPr>
      </w:pPr>
      <w:r w:rsidRPr="00B518F7">
        <w:rPr>
          <w:bCs/>
          <w:lang w:val="vi-VN"/>
        </w:rPr>
        <w:t>Báo giá này có hiệu lực trong vòng: .... ngày, kể từ ngày ... tháng ... năm ... [ghi cụ thể số ngày nhưng không nhỏ hơn 90 ngày], kể từ ngày ... tháng... n</w:t>
      </w:r>
      <w:r w:rsidR="004813D2" w:rsidRPr="00B518F7">
        <w:rPr>
          <w:bCs/>
          <w:lang w:val="vi-VN"/>
        </w:rPr>
        <w:t>ăm.</w:t>
      </w:r>
      <w:r w:rsidRPr="00B518F7">
        <w:rPr>
          <w:bCs/>
          <w:lang w:val="vi-VN"/>
        </w:rPr>
        <w:t>..</w:t>
      </w:r>
      <w:r w:rsidR="004813D2" w:rsidRPr="00B518F7">
        <w:rPr>
          <w:bCs/>
          <w:lang w:val="vi-VN"/>
        </w:rPr>
        <w:t xml:space="preserve"> [ghi ngày</w:t>
      </w:r>
      <w:r w:rsidRPr="00B518F7">
        <w:rPr>
          <w:bCs/>
          <w:lang w:val="vi-VN"/>
        </w:rPr>
        <w:t>....</w:t>
      </w:r>
      <w:r w:rsidR="004813D2" w:rsidRPr="00B518F7">
        <w:rPr>
          <w:bCs/>
          <w:lang w:val="vi-VN"/>
        </w:rPr>
        <w:t xml:space="preserve"> </w:t>
      </w:r>
      <w:r w:rsidRPr="00B518F7">
        <w:rPr>
          <w:bCs/>
          <w:lang w:val="vi-VN"/>
        </w:rPr>
        <w:t>tháng</w:t>
      </w:r>
      <w:r w:rsidR="004813D2" w:rsidRPr="00B518F7">
        <w:rPr>
          <w:bCs/>
          <w:lang w:val="vi-VN"/>
        </w:rPr>
        <w:t xml:space="preserve"> </w:t>
      </w:r>
      <w:r w:rsidRPr="00B518F7">
        <w:rPr>
          <w:bCs/>
          <w:lang w:val="vi-VN"/>
        </w:rPr>
        <w:t>...năm... kết thúc nhận báo giá phù hợp với thông tin tại khoản 4 Mục I - Yêu cầu báo giá].</w:t>
      </w:r>
    </w:p>
    <w:p w14:paraId="32C2498D" w14:textId="77777777" w:rsidR="00FC2F4F" w:rsidRPr="00FC2F4F" w:rsidRDefault="00FC2F4F" w:rsidP="00FC2F4F">
      <w:pPr>
        <w:pStyle w:val="ListParagraph"/>
        <w:numPr>
          <w:ilvl w:val="0"/>
          <w:numId w:val="39"/>
        </w:numPr>
        <w:rPr>
          <w:bCs/>
        </w:rPr>
      </w:pPr>
      <w:r w:rsidRPr="00FC2F4F">
        <w:rPr>
          <w:bCs/>
        </w:rPr>
        <w:t>Chúng tôi cam kết:</w:t>
      </w:r>
    </w:p>
    <w:p w14:paraId="628C6948" w14:textId="77777777" w:rsidR="00FC2F4F" w:rsidRPr="00175F57" w:rsidRDefault="00FC2F4F" w:rsidP="00FC2F4F">
      <w:pPr>
        <w:ind w:left="720"/>
        <w:rPr>
          <w:bCs/>
        </w:rPr>
      </w:pPr>
      <w:r w:rsidRPr="00175F57">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FAFDECD" w14:textId="77777777" w:rsidR="00FC2F4F" w:rsidRPr="00175F57" w:rsidRDefault="00FC2F4F" w:rsidP="00FC2F4F">
      <w:pPr>
        <w:ind w:left="720"/>
        <w:rPr>
          <w:bCs/>
        </w:rPr>
      </w:pPr>
      <w:r w:rsidRPr="00175F57">
        <w:rPr>
          <w:bCs/>
        </w:rPr>
        <w:t>- Giá trị của các thiết bị y tế nêu trong báo giá là phù hợp, không vi phạm quy định của pháp luật về cạnh tranh, bán phá giá.</w:t>
      </w:r>
    </w:p>
    <w:p w14:paraId="63E3D746" w14:textId="0408D2A3" w:rsidR="00C4254A" w:rsidRDefault="00FC2F4F" w:rsidP="00D12A75">
      <w:pPr>
        <w:ind w:left="720"/>
        <w:rPr>
          <w:bCs/>
          <w:lang w:val="vi-VN"/>
        </w:rPr>
      </w:pPr>
      <w:r w:rsidRPr="00175F57">
        <w:rPr>
          <w:bCs/>
        </w:rPr>
        <w:t>- Những thông tin nêu trong báo giá là trung thực.</w:t>
      </w:r>
    </w:p>
    <w:p w14:paraId="61856A9D" w14:textId="77777777" w:rsidR="00D12A75" w:rsidRPr="00D12A75" w:rsidRDefault="00D12A75" w:rsidP="00D12A75">
      <w:pPr>
        <w:ind w:left="720"/>
        <w:rPr>
          <w:bCs/>
          <w:lang w:val="vi-VN"/>
        </w:rPr>
      </w:pPr>
    </w:p>
    <w:p w14:paraId="0DE80A77" w14:textId="7F05FA04" w:rsidR="00C4254A" w:rsidRPr="00175F57" w:rsidRDefault="00C4254A" w:rsidP="00C4254A">
      <w:pPr>
        <w:ind w:left="7920" w:firstLine="720"/>
        <w:jc w:val="center"/>
        <w:rPr>
          <w:i/>
          <w:lang w:val="vi-VN"/>
        </w:rPr>
      </w:pPr>
      <w:r w:rsidRPr="00B518F7">
        <w:rPr>
          <w:i/>
          <w:lang w:val="vi-VN"/>
        </w:rPr>
        <w:t>……………., Ngày … tháng …. năm 202</w:t>
      </w:r>
      <w:r w:rsidR="009537CF">
        <w:rPr>
          <w:i/>
          <w:lang w:val="vi-VN"/>
        </w:rPr>
        <w:t>6</w:t>
      </w:r>
    </w:p>
    <w:p w14:paraId="19E63486" w14:textId="77777777" w:rsidR="00C4254A" w:rsidRPr="00175F57" w:rsidRDefault="00C4254A" w:rsidP="00C4254A">
      <w:pPr>
        <w:ind w:left="10080"/>
        <w:rPr>
          <w:b/>
          <w:lang w:val="vi-VN"/>
        </w:rPr>
      </w:pPr>
      <w:r w:rsidRPr="00175F57">
        <w:rPr>
          <w:b/>
          <w:lang w:val="vi-VN"/>
        </w:rPr>
        <w:t>Giám đốc hoặc người được ủy quyền</w:t>
      </w:r>
    </w:p>
    <w:p w14:paraId="30A4E9B1" w14:textId="082294F6" w:rsidR="001F6DD9" w:rsidRPr="00B518F7" w:rsidRDefault="00C4254A" w:rsidP="00C4254A">
      <w:pPr>
        <w:tabs>
          <w:tab w:val="left" w:pos="3945"/>
        </w:tabs>
        <w:spacing w:line="360" w:lineRule="auto"/>
        <w:rPr>
          <w:i/>
          <w:lang w:val="vi-VN"/>
        </w:rPr>
      </w:pP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i/>
          <w:lang w:val="vi-VN"/>
        </w:rPr>
        <w:t xml:space="preserve">               </w:t>
      </w:r>
      <w:r w:rsidR="00852C3F" w:rsidRPr="00175F57">
        <w:rPr>
          <w:i/>
          <w:lang w:val="vi-VN"/>
        </w:rPr>
        <w:t>(Ký tên và đóng dấ</w:t>
      </w:r>
      <w:r w:rsidR="00D12A75" w:rsidRPr="00B518F7">
        <w:rPr>
          <w:i/>
          <w:lang w:val="vi-VN"/>
        </w:rPr>
        <w:t>u)</w:t>
      </w:r>
    </w:p>
    <w:sectPr w:rsidR="001F6DD9" w:rsidRPr="00B518F7" w:rsidSect="00E851E6">
      <w:footerReference w:type="default" r:id="rId9"/>
      <w:pgSz w:w="16840" w:h="11907" w:orient="landscape" w:code="9"/>
      <w:pgMar w:top="851" w:right="1168" w:bottom="1021" w:left="1349" w:header="561" w:footer="56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F2D30" w14:textId="77777777" w:rsidR="00BD53C7" w:rsidRDefault="00BD53C7">
      <w:r>
        <w:separator/>
      </w:r>
    </w:p>
  </w:endnote>
  <w:endnote w:type="continuationSeparator" w:id="0">
    <w:p w14:paraId="20A69160" w14:textId="77777777" w:rsidR="00BD53C7" w:rsidRDefault="00BD5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Batang">
    <w:altName w:val="바탕"/>
    <w:panose1 w:val="02030600000101010101"/>
    <w:charset w:val="81"/>
    <w:family w:val="auto"/>
    <w:pitch w:val="fixed"/>
    <w:sig w:usb0="00000000" w:usb1="09060000" w:usb2="00000010" w:usb3="00000000" w:csb0="0008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B99F" w14:textId="77777777" w:rsidR="001C3A91" w:rsidRDefault="001C3A91">
    <w:pPr>
      <w:pStyle w:val="Footer"/>
      <w:ind w:right="360"/>
      <w:rPr>
        <w:rFonts w:ascii="Helvetica-Condense" w:hAnsi="Helvetica-Condense" w:cs="Helvetica-Condense"/>
        <w:i/>
        <w:iCs/>
      </w:rPr>
    </w:pPr>
  </w:p>
  <w:p w14:paraId="5707AE26" w14:textId="77777777" w:rsidR="001C3A91" w:rsidRDefault="001C3A91">
    <w:pPr>
      <w:pStyle w:val="Footer"/>
      <w:framePr w:h="0" w:wrap="auto" w:vAnchor="text" w:hAnchor="margin" w:xAlign="right" w:y="1"/>
      <w:jc w:val="right"/>
      <w:rPr>
        <w:rStyle w:val="PageNumber"/>
        <w:iCs/>
        <w:sz w:val="20"/>
        <w:szCs w:val="20"/>
      </w:rPr>
    </w:pPr>
  </w:p>
  <w:p w14:paraId="5CB0DA25" w14:textId="77777777" w:rsidR="001C3A91" w:rsidRDefault="001C3A9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43847" w14:textId="77777777" w:rsidR="00BD53C7" w:rsidRDefault="00BD53C7">
      <w:r>
        <w:separator/>
      </w:r>
    </w:p>
  </w:footnote>
  <w:footnote w:type="continuationSeparator" w:id="0">
    <w:p w14:paraId="61A7D4AE" w14:textId="77777777" w:rsidR="00BD53C7" w:rsidRDefault="00BD53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6pt;height:12.6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8E68E9"/>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DA1A73"/>
    <w:multiLevelType w:val="hybridMultilevel"/>
    <w:tmpl w:val="A5FC5CA6"/>
    <w:lvl w:ilvl="0" w:tplc="9D36BE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9054E6"/>
    <w:multiLevelType w:val="hybridMultilevel"/>
    <w:tmpl w:val="BAB2C8F6"/>
    <w:lvl w:ilvl="0" w:tplc="5E78BF0C">
      <w:start w:val="1"/>
      <w:numFmt w:val="decimal"/>
      <w:lvlText w:val="%1."/>
      <w:lvlJc w:val="right"/>
      <w:pPr>
        <w:ind w:left="927" w:hanging="360"/>
      </w:pPr>
      <w:rPr>
        <w:rFonts w:ascii="Times New Roman" w:hAnsi="Times New Roman" w:cs="Times New Roman"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1"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3"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4"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2A682F"/>
    <w:multiLevelType w:val="hybridMultilevel"/>
    <w:tmpl w:val="F7309432"/>
    <w:lvl w:ilvl="0" w:tplc="11682D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3"/>
  </w:num>
  <w:num w:numId="9">
    <w:abstractNumId w:val="15"/>
  </w:num>
  <w:num w:numId="10">
    <w:abstractNumId w:val="26"/>
  </w:num>
  <w:num w:numId="11">
    <w:abstractNumId w:val="40"/>
  </w:num>
  <w:num w:numId="12">
    <w:abstractNumId w:val="22"/>
  </w:num>
  <w:num w:numId="13">
    <w:abstractNumId w:val="38"/>
  </w:num>
  <w:num w:numId="14">
    <w:abstractNumId w:val="19"/>
  </w:num>
  <w:num w:numId="15">
    <w:abstractNumId w:val="31"/>
  </w:num>
  <w:num w:numId="16">
    <w:abstractNumId w:val="21"/>
  </w:num>
  <w:num w:numId="17">
    <w:abstractNumId w:val="11"/>
  </w:num>
  <w:num w:numId="18">
    <w:abstractNumId w:val="14"/>
  </w:num>
  <w:num w:numId="19">
    <w:abstractNumId w:val="28"/>
  </w:num>
  <w:num w:numId="20">
    <w:abstractNumId w:val="23"/>
  </w:num>
  <w:num w:numId="21">
    <w:abstractNumId w:val="13"/>
  </w:num>
  <w:num w:numId="22">
    <w:abstractNumId w:val="10"/>
  </w:num>
  <w:num w:numId="23">
    <w:abstractNumId w:val="16"/>
  </w:num>
  <w:num w:numId="24">
    <w:abstractNumId w:val="17"/>
  </w:num>
  <w:num w:numId="25">
    <w:abstractNumId w:val="36"/>
  </w:num>
  <w:num w:numId="26">
    <w:abstractNumId w:val="34"/>
  </w:num>
  <w:num w:numId="27">
    <w:abstractNumId w:val="27"/>
  </w:num>
  <w:num w:numId="28">
    <w:abstractNumId w:val="7"/>
  </w:num>
  <w:num w:numId="29">
    <w:abstractNumId w:val="39"/>
  </w:num>
  <w:num w:numId="30">
    <w:abstractNumId w:val="24"/>
  </w:num>
  <w:num w:numId="31">
    <w:abstractNumId w:val="25"/>
  </w:num>
  <w:num w:numId="32">
    <w:abstractNumId w:val="32"/>
  </w:num>
  <w:num w:numId="33">
    <w:abstractNumId w:val="9"/>
  </w:num>
  <w:num w:numId="34">
    <w:abstractNumId w:val="37"/>
  </w:num>
  <w:num w:numId="35">
    <w:abstractNumId w:val="18"/>
  </w:num>
  <w:num w:numId="36">
    <w:abstractNumId w:val="12"/>
  </w:num>
  <w:num w:numId="37">
    <w:abstractNumId w:val="8"/>
  </w:num>
  <w:num w:numId="38">
    <w:abstractNumId w:val="20"/>
  </w:num>
  <w:num w:numId="39">
    <w:abstractNumId w:val="30"/>
  </w:num>
  <w:num w:numId="40">
    <w:abstractNumId w:val="35"/>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11E8"/>
    <w:rsid w:val="00022602"/>
    <w:rsid w:val="00025333"/>
    <w:rsid w:val="00025752"/>
    <w:rsid w:val="00025BC5"/>
    <w:rsid w:val="00027989"/>
    <w:rsid w:val="00027B8F"/>
    <w:rsid w:val="000302D4"/>
    <w:rsid w:val="00030586"/>
    <w:rsid w:val="000309D6"/>
    <w:rsid w:val="00031CFA"/>
    <w:rsid w:val="00031F50"/>
    <w:rsid w:val="000326BB"/>
    <w:rsid w:val="00033256"/>
    <w:rsid w:val="000336FD"/>
    <w:rsid w:val="000354EC"/>
    <w:rsid w:val="00035907"/>
    <w:rsid w:val="00035D48"/>
    <w:rsid w:val="0003678F"/>
    <w:rsid w:val="00037EA4"/>
    <w:rsid w:val="000414EB"/>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5D62"/>
    <w:rsid w:val="0005653C"/>
    <w:rsid w:val="0005670B"/>
    <w:rsid w:val="000570D9"/>
    <w:rsid w:val="000602A7"/>
    <w:rsid w:val="000607D4"/>
    <w:rsid w:val="000608EB"/>
    <w:rsid w:val="00060977"/>
    <w:rsid w:val="0006110B"/>
    <w:rsid w:val="0006333D"/>
    <w:rsid w:val="000633CD"/>
    <w:rsid w:val="000635CA"/>
    <w:rsid w:val="00064AA8"/>
    <w:rsid w:val="00065ECF"/>
    <w:rsid w:val="00071B1A"/>
    <w:rsid w:val="0007287C"/>
    <w:rsid w:val="00074441"/>
    <w:rsid w:val="00076E30"/>
    <w:rsid w:val="000770CA"/>
    <w:rsid w:val="00077683"/>
    <w:rsid w:val="000816F0"/>
    <w:rsid w:val="00081A9E"/>
    <w:rsid w:val="00082027"/>
    <w:rsid w:val="000823E7"/>
    <w:rsid w:val="00082989"/>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1FD0"/>
    <w:rsid w:val="000C3CE1"/>
    <w:rsid w:val="000C5BC5"/>
    <w:rsid w:val="000C61E0"/>
    <w:rsid w:val="000C74C3"/>
    <w:rsid w:val="000D02FE"/>
    <w:rsid w:val="000D062A"/>
    <w:rsid w:val="000D263E"/>
    <w:rsid w:val="000D28EB"/>
    <w:rsid w:val="000D56DF"/>
    <w:rsid w:val="000D5A32"/>
    <w:rsid w:val="000D5BD9"/>
    <w:rsid w:val="000D68AA"/>
    <w:rsid w:val="000D69BF"/>
    <w:rsid w:val="000D6FFA"/>
    <w:rsid w:val="000E0347"/>
    <w:rsid w:val="000E6E35"/>
    <w:rsid w:val="000E6E36"/>
    <w:rsid w:val="000E752A"/>
    <w:rsid w:val="000F17FE"/>
    <w:rsid w:val="000F1E69"/>
    <w:rsid w:val="000F4BB1"/>
    <w:rsid w:val="000F6915"/>
    <w:rsid w:val="000F742D"/>
    <w:rsid w:val="000F74BD"/>
    <w:rsid w:val="000F7DC4"/>
    <w:rsid w:val="0010065F"/>
    <w:rsid w:val="00101747"/>
    <w:rsid w:val="00102A0A"/>
    <w:rsid w:val="00103649"/>
    <w:rsid w:val="00103719"/>
    <w:rsid w:val="00103958"/>
    <w:rsid w:val="00104B19"/>
    <w:rsid w:val="00104FAE"/>
    <w:rsid w:val="00105815"/>
    <w:rsid w:val="00105C6F"/>
    <w:rsid w:val="00106A2C"/>
    <w:rsid w:val="0010727D"/>
    <w:rsid w:val="00110589"/>
    <w:rsid w:val="001118F9"/>
    <w:rsid w:val="00111CF5"/>
    <w:rsid w:val="001128E1"/>
    <w:rsid w:val="00114838"/>
    <w:rsid w:val="00114866"/>
    <w:rsid w:val="0011601C"/>
    <w:rsid w:val="001162F8"/>
    <w:rsid w:val="00116B6A"/>
    <w:rsid w:val="00117014"/>
    <w:rsid w:val="001203DD"/>
    <w:rsid w:val="0012127F"/>
    <w:rsid w:val="00121A52"/>
    <w:rsid w:val="001227AE"/>
    <w:rsid w:val="001238D3"/>
    <w:rsid w:val="00123B5B"/>
    <w:rsid w:val="00125337"/>
    <w:rsid w:val="00127C43"/>
    <w:rsid w:val="00130061"/>
    <w:rsid w:val="00131199"/>
    <w:rsid w:val="001311F8"/>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6584"/>
    <w:rsid w:val="0015678B"/>
    <w:rsid w:val="001570AF"/>
    <w:rsid w:val="0015770D"/>
    <w:rsid w:val="0016189C"/>
    <w:rsid w:val="00161E95"/>
    <w:rsid w:val="00161EEC"/>
    <w:rsid w:val="0016213A"/>
    <w:rsid w:val="00162911"/>
    <w:rsid w:val="001635E5"/>
    <w:rsid w:val="0016548B"/>
    <w:rsid w:val="00167A30"/>
    <w:rsid w:val="00171882"/>
    <w:rsid w:val="00172A27"/>
    <w:rsid w:val="00172B49"/>
    <w:rsid w:val="00172BEA"/>
    <w:rsid w:val="00173253"/>
    <w:rsid w:val="00173D30"/>
    <w:rsid w:val="00175164"/>
    <w:rsid w:val="00175F57"/>
    <w:rsid w:val="0017745B"/>
    <w:rsid w:val="0017748D"/>
    <w:rsid w:val="0018002F"/>
    <w:rsid w:val="001802CC"/>
    <w:rsid w:val="0018050B"/>
    <w:rsid w:val="00180C67"/>
    <w:rsid w:val="001815DE"/>
    <w:rsid w:val="0018581F"/>
    <w:rsid w:val="00185B72"/>
    <w:rsid w:val="001863A5"/>
    <w:rsid w:val="00186A0F"/>
    <w:rsid w:val="00190665"/>
    <w:rsid w:val="0019094B"/>
    <w:rsid w:val="00192724"/>
    <w:rsid w:val="00192A22"/>
    <w:rsid w:val="00192C3C"/>
    <w:rsid w:val="001933D8"/>
    <w:rsid w:val="00194477"/>
    <w:rsid w:val="00194DA4"/>
    <w:rsid w:val="001961AC"/>
    <w:rsid w:val="00197A9C"/>
    <w:rsid w:val="001A0180"/>
    <w:rsid w:val="001A1631"/>
    <w:rsid w:val="001A48ED"/>
    <w:rsid w:val="001A4B49"/>
    <w:rsid w:val="001A4C94"/>
    <w:rsid w:val="001A53D4"/>
    <w:rsid w:val="001A557E"/>
    <w:rsid w:val="001A5CD6"/>
    <w:rsid w:val="001A7A62"/>
    <w:rsid w:val="001B0243"/>
    <w:rsid w:val="001B0457"/>
    <w:rsid w:val="001B0D51"/>
    <w:rsid w:val="001B28FF"/>
    <w:rsid w:val="001B2A22"/>
    <w:rsid w:val="001B34EC"/>
    <w:rsid w:val="001B36D0"/>
    <w:rsid w:val="001B4ABB"/>
    <w:rsid w:val="001B6F76"/>
    <w:rsid w:val="001B6FB9"/>
    <w:rsid w:val="001B73C1"/>
    <w:rsid w:val="001B78A5"/>
    <w:rsid w:val="001B7FA3"/>
    <w:rsid w:val="001C0206"/>
    <w:rsid w:val="001C13D4"/>
    <w:rsid w:val="001C32A9"/>
    <w:rsid w:val="001C392F"/>
    <w:rsid w:val="001C3A8D"/>
    <w:rsid w:val="001C3A91"/>
    <w:rsid w:val="001C3CEE"/>
    <w:rsid w:val="001C43A6"/>
    <w:rsid w:val="001C4F1A"/>
    <w:rsid w:val="001C7465"/>
    <w:rsid w:val="001C79DC"/>
    <w:rsid w:val="001D175B"/>
    <w:rsid w:val="001D18BA"/>
    <w:rsid w:val="001D2F0C"/>
    <w:rsid w:val="001D3093"/>
    <w:rsid w:val="001D733D"/>
    <w:rsid w:val="001D7C02"/>
    <w:rsid w:val="001E1089"/>
    <w:rsid w:val="001E252E"/>
    <w:rsid w:val="001E4108"/>
    <w:rsid w:val="001E6EF5"/>
    <w:rsid w:val="001F1F97"/>
    <w:rsid w:val="001F3459"/>
    <w:rsid w:val="001F3BC6"/>
    <w:rsid w:val="001F45CE"/>
    <w:rsid w:val="001F4CDF"/>
    <w:rsid w:val="001F5577"/>
    <w:rsid w:val="001F5E83"/>
    <w:rsid w:val="001F6946"/>
    <w:rsid w:val="001F6A32"/>
    <w:rsid w:val="001F6BF4"/>
    <w:rsid w:val="001F6DD9"/>
    <w:rsid w:val="002004D8"/>
    <w:rsid w:val="0020085E"/>
    <w:rsid w:val="0020203D"/>
    <w:rsid w:val="00204402"/>
    <w:rsid w:val="00204DE4"/>
    <w:rsid w:val="002051A5"/>
    <w:rsid w:val="0020540F"/>
    <w:rsid w:val="0021066F"/>
    <w:rsid w:val="0021129F"/>
    <w:rsid w:val="00212552"/>
    <w:rsid w:val="002133F8"/>
    <w:rsid w:val="002136E1"/>
    <w:rsid w:val="0021374E"/>
    <w:rsid w:val="00213899"/>
    <w:rsid w:val="00214926"/>
    <w:rsid w:val="00215A76"/>
    <w:rsid w:val="002163FA"/>
    <w:rsid w:val="00216B91"/>
    <w:rsid w:val="00221B44"/>
    <w:rsid w:val="00222FD0"/>
    <w:rsid w:val="002234D9"/>
    <w:rsid w:val="0022395E"/>
    <w:rsid w:val="002244C7"/>
    <w:rsid w:val="00225602"/>
    <w:rsid w:val="00230F80"/>
    <w:rsid w:val="002310A5"/>
    <w:rsid w:val="002328A9"/>
    <w:rsid w:val="00233127"/>
    <w:rsid w:val="00233CA9"/>
    <w:rsid w:val="00233DAC"/>
    <w:rsid w:val="002345AC"/>
    <w:rsid w:val="0023668B"/>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79F"/>
    <w:rsid w:val="00252F4B"/>
    <w:rsid w:val="002530FA"/>
    <w:rsid w:val="002539AF"/>
    <w:rsid w:val="002541E3"/>
    <w:rsid w:val="00254D15"/>
    <w:rsid w:val="0025657B"/>
    <w:rsid w:val="00256E02"/>
    <w:rsid w:val="00256E88"/>
    <w:rsid w:val="00264CBA"/>
    <w:rsid w:val="00266126"/>
    <w:rsid w:val="00270559"/>
    <w:rsid w:val="002708AA"/>
    <w:rsid w:val="00271C54"/>
    <w:rsid w:val="00273694"/>
    <w:rsid w:val="002749A1"/>
    <w:rsid w:val="00274F18"/>
    <w:rsid w:val="00275C67"/>
    <w:rsid w:val="00277678"/>
    <w:rsid w:val="002803AA"/>
    <w:rsid w:val="00280DFF"/>
    <w:rsid w:val="00280F51"/>
    <w:rsid w:val="00281F32"/>
    <w:rsid w:val="00284FE2"/>
    <w:rsid w:val="002864EA"/>
    <w:rsid w:val="00287087"/>
    <w:rsid w:val="002877BB"/>
    <w:rsid w:val="00287B45"/>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4F1A"/>
    <w:rsid w:val="002A6681"/>
    <w:rsid w:val="002B1BDC"/>
    <w:rsid w:val="002B1D79"/>
    <w:rsid w:val="002B545A"/>
    <w:rsid w:val="002B6AB7"/>
    <w:rsid w:val="002B6DEE"/>
    <w:rsid w:val="002B7810"/>
    <w:rsid w:val="002C0F6A"/>
    <w:rsid w:val="002C1F4C"/>
    <w:rsid w:val="002C2A1F"/>
    <w:rsid w:val="002C2A75"/>
    <w:rsid w:val="002C48F3"/>
    <w:rsid w:val="002C4CCF"/>
    <w:rsid w:val="002C6AEA"/>
    <w:rsid w:val="002D364A"/>
    <w:rsid w:val="002D632A"/>
    <w:rsid w:val="002E030D"/>
    <w:rsid w:val="002E1529"/>
    <w:rsid w:val="002E1DF6"/>
    <w:rsid w:val="002E2395"/>
    <w:rsid w:val="002E2E50"/>
    <w:rsid w:val="002E3542"/>
    <w:rsid w:val="002E3766"/>
    <w:rsid w:val="002E50B8"/>
    <w:rsid w:val="002E5CB0"/>
    <w:rsid w:val="002E5CFF"/>
    <w:rsid w:val="002E5E69"/>
    <w:rsid w:val="002E683D"/>
    <w:rsid w:val="002E6A51"/>
    <w:rsid w:val="002E7AE2"/>
    <w:rsid w:val="002F0D2C"/>
    <w:rsid w:val="002F1A8D"/>
    <w:rsid w:val="002F4556"/>
    <w:rsid w:val="002F64C2"/>
    <w:rsid w:val="002F6FA8"/>
    <w:rsid w:val="002F73CD"/>
    <w:rsid w:val="002F7E97"/>
    <w:rsid w:val="00300159"/>
    <w:rsid w:val="00300197"/>
    <w:rsid w:val="00301A0F"/>
    <w:rsid w:val="003026DE"/>
    <w:rsid w:val="00302AF4"/>
    <w:rsid w:val="0030455A"/>
    <w:rsid w:val="00304F1C"/>
    <w:rsid w:val="00305141"/>
    <w:rsid w:val="00305D03"/>
    <w:rsid w:val="00305D0A"/>
    <w:rsid w:val="00306D18"/>
    <w:rsid w:val="003070B4"/>
    <w:rsid w:val="00310628"/>
    <w:rsid w:val="0031094F"/>
    <w:rsid w:val="00310FC2"/>
    <w:rsid w:val="00311FEA"/>
    <w:rsid w:val="003122D1"/>
    <w:rsid w:val="00314144"/>
    <w:rsid w:val="00316B11"/>
    <w:rsid w:val="00317280"/>
    <w:rsid w:val="00317D42"/>
    <w:rsid w:val="00321728"/>
    <w:rsid w:val="00322238"/>
    <w:rsid w:val="0032375C"/>
    <w:rsid w:val="00323AA2"/>
    <w:rsid w:val="003242B5"/>
    <w:rsid w:val="003272FD"/>
    <w:rsid w:val="003306A2"/>
    <w:rsid w:val="003327E3"/>
    <w:rsid w:val="003328AE"/>
    <w:rsid w:val="003329D9"/>
    <w:rsid w:val="00332B55"/>
    <w:rsid w:val="003343C4"/>
    <w:rsid w:val="003343F6"/>
    <w:rsid w:val="003348AD"/>
    <w:rsid w:val="003349CA"/>
    <w:rsid w:val="00334EF0"/>
    <w:rsid w:val="00335031"/>
    <w:rsid w:val="003350FD"/>
    <w:rsid w:val="00335E65"/>
    <w:rsid w:val="00336A5B"/>
    <w:rsid w:val="003409EF"/>
    <w:rsid w:val="00341ED4"/>
    <w:rsid w:val="00342847"/>
    <w:rsid w:val="00342F17"/>
    <w:rsid w:val="003432DF"/>
    <w:rsid w:val="00344B29"/>
    <w:rsid w:val="003466F4"/>
    <w:rsid w:val="00346749"/>
    <w:rsid w:val="003500B6"/>
    <w:rsid w:val="00350E05"/>
    <w:rsid w:val="00350EB1"/>
    <w:rsid w:val="003514C4"/>
    <w:rsid w:val="00351965"/>
    <w:rsid w:val="00355069"/>
    <w:rsid w:val="00356C04"/>
    <w:rsid w:val="003616AC"/>
    <w:rsid w:val="00361C25"/>
    <w:rsid w:val="0036466C"/>
    <w:rsid w:val="00365043"/>
    <w:rsid w:val="00365C8C"/>
    <w:rsid w:val="00370067"/>
    <w:rsid w:val="003706C1"/>
    <w:rsid w:val="00372FC5"/>
    <w:rsid w:val="003750CD"/>
    <w:rsid w:val="003756CB"/>
    <w:rsid w:val="00375BA2"/>
    <w:rsid w:val="00381ECF"/>
    <w:rsid w:val="003825B4"/>
    <w:rsid w:val="00382A81"/>
    <w:rsid w:val="00382C7E"/>
    <w:rsid w:val="00383AA9"/>
    <w:rsid w:val="00383ED9"/>
    <w:rsid w:val="003845EE"/>
    <w:rsid w:val="00384986"/>
    <w:rsid w:val="00387562"/>
    <w:rsid w:val="00390498"/>
    <w:rsid w:val="003906CD"/>
    <w:rsid w:val="003912EB"/>
    <w:rsid w:val="0039185D"/>
    <w:rsid w:val="00392380"/>
    <w:rsid w:val="0039425C"/>
    <w:rsid w:val="003946C7"/>
    <w:rsid w:val="0039599D"/>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3D04"/>
    <w:rsid w:val="003B475C"/>
    <w:rsid w:val="003B47EF"/>
    <w:rsid w:val="003B4C2D"/>
    <w:rsid w:val="003B6266"/>
    <w:rsid w:val="003B6368"/>
    <w:rsid w:val="003C26C0"/>
    <w:rsid w:val="003C283A"/>
    <w:rsid w:val="003C35BC"/>
    <w:rsid w:val="003C5045"/>
    <w:rsid w:val="003C5231"/>
    <w:rsid w:val="003C63BD"/>
    <w:rsid w:val="003C65E0"/>
    <w:rsid w:val="003C6A3A"/>
    <w:rsid w:val="003D0069"/>
    <w:rsid w:val="003D1807"/>
    <w:rsid w:val="003D1A43"/>
    <w:rsid w:val="003D4BB0"/>
    <w:rsid w:val="003D5584"/>
    <w:rsid w:val="003D5B65"/>
    <w:rsid w:val="003D7B61"/>
    <w:rsid w:val="003D7C85"/>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393"/>
    <w:rsid w:val="003F48E4"/>
    <w:rsid w:val="003F4DBA"/>
    <w:rsid w:val="003F5D34"/>
    <w:rsid w:val="004014A4"/>
    <w:rsid w:val="00402901"/>
    <w:rsid w:val="00405001"/>
    <w:rsid w:val="004057A9"/>
    <w:rsid w:val="004057EC"/>
    <w:rsid w:val="00405B9F"/>
    <w:rsid w:val="00405F4A"/>
    <w:rsid w:val="00406474"/>
    <w:rsid w:val="00407222"/>
    <w:rsid w:val="00407F40"/>
    <w:rsid w:val="004122A0"/>
    <w:rsid w:val="00412719"/>
    <w:rsid w:val="00414A75"/>
    <w:rsid w:val="00416E47"/>
    <w:rsid w:val="00417876"/>
    <w:rsid w:val="00421415"/>
    <w:rsid w:val="0042184E"/>
    <w:rsid w:val="00422FF3"/>
    <w:rsid w:val="00423390"/>
    <w:rsid w:val="00423B07"/>
    <w:rsid w:val="00423B5B"/>
    <w:rsid w:val="004241B2"/>
    <w:rsid w:val="00424BDA"/>
    <w:rsid w:val="0042760F"/>
    <w:rsid w:val="00427A8C"/>
    <w:rsid w:val="00427DE9"/>
    <w:rsid w:val="00430566"/>
    <w:rsid w:val="00430AC2"/>
    <w:rsid w:val="00430CB7"/>
    <w:rsid w:val="00431B4A"/>
    <w:rsid w:val="00432433"/>
    <w:rsid w:val="00432AED"/>
    <w:rsid w:val="00433A91"/>
    <w:rsid w:val="004358D9"/>
    <w:rsid w:val="00440296"/>
    <w:rsid w:val="00440914"/>
    <w:rsid w:val="00440B14"/>
    <w:rsid w:val="00440B56"/>
    <w:rsid w:val="00442068"/>
    <w:rsid w:val="0044613B"/>
    <w:rsid w:val="00447B85"/>
    <w:rsid w:val="00450030"/>
    <w:rsid w:val="00451B6C"/>
    <w:rsid w:val="004551B4"/>
    <w:rsid w:val="00455834"/>
    <w:rsid w:val="00456553"/>
    <w:rsid w:val="0045700A"/>
    <w:rsid w:val="0045739A"/>
    <w:rsid w:val="00460148"/>
    <w:rsid w:val="00460A94"/>
    <w:rsid w:val="00461184"/>
    <w:rsid w:val="00462E45"/>
    <w:rsid w:val="0046535C"/>
    <w:rsid w:val="00466E6E"/>
    <w:rsid w:val="004679DE"/>
    <w:rsid w:val="004704F3"/>
    <w:rsid w:val="004707B7"/>
    <w:rsid w:val="00472AAF"/>
    <w:rsid w:val="004742B9"/>
    <w:rsid w:val="004746B6"/>
    <w:rsid w:val="00475DE0"/>
    <w:rsid w:val="00476BB7"/>
    <w:rsid w:val="00480491"/>
    <w:rsid w:val="004813D2"/>
    <w:rsid w:val="00482093"/>
    <w:rsid w:val="004832EC"/>
    <w:rsid w:val="00483421"/>
    <w:rsid w:val="00484060"/>
    <w:rsid w:val="0048417E"/>
    <w:rsid w:val="00484488"/>
    <w:rsid w:val="00486A87"/>
    <w:rsid w:val="00486D9C"/>
    <w:rsid w:val="00487B90"/>
    <w:rsid w:val="00487E91"/>
    <w:rsid w:val="00490084"/>
    <w:rsid w:val="00490594"/>
    <w:rsid w:val="00491E6A"/>
    <w:rsid w:val="004926A2"/>
    <w:rsid w:val="004935FC"/>
    <w:rsid w:val="0049388B"/>
    <w:rsid w:val="00494238"/>
    <w:rsid w:val="004947C3"/>
    <w:rsid w:val="004948C6"/>
    <w:rsid w:val="00495890"/>
    <w:rsid w:val="00496689"/>
    <w:rsid w:val="0049693F"/>
    <w:rsid w:val="00496CA2"/>
    <w:rsid w:val="00497284"/>
    <w:rsid w:val="004979A8"/>
    <w:rsid w:val="004A0588"/>
    <w:rsid w:val="004A0F21"/>
    <w:rsid w:val="004A2D00"/>
    <w:rsid w:val="004A2D26"/>
    <w:rsid w:val="004A2FA2"/>
    <w:rsid w:val="004A3288"/>
    <w:rsid w:val="004A5C33"/>
    <w:rsid w:val="004A7A0F"/>
    <w:rsid w:val="004A7B34"/>
    <w:rsid w:val="004B0737"/>
    <w:rsid w:val="004B1053"/>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78"/>
    <w:rsid w:val="004C73B4"/>
    <w:rsid w:val="004C773A"/>
    <w:rsid w:val="004C7C27"/>
    <w:rsid w:val="004D02D7"/>
    <w:rsid w:val="004D0774"/>
    <w:rsid w:val="004D2ACA"/>
    <w:rsid w:val="004D2E9C"/>
    <w:rsid w:val="004D33D4"/>
    <w:rsid w:val="004D3B4E"/>
    <w:rsid w:val="004D438D"/>
    <w:rsid w:val="004D53BF"/>
    <w:rsid w:val="004D7C13"/>
    <w:rsid w:val="004E01D7"/>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027"/>
    <w:rsid w:val="004F6E84"/>
    <w:rsid w:val="004F7029"/>
    <w:rsid w:val="00500AAA"/>
    <w:rsid w:val="005016E5"/>
    <w:rsid w:val="00503AC2"/>
    <w:rsid w:val="005046A9"/>
    <w:rsid w:val="00506C39"/>
    <w:rsid w:val="00511C5F"/>
    <w:rsid w:val="0051453D"/>
    <w:rsid w:val="005201DF"/>
    <w:rsid w:val="00520624"/>
    <w:rsid w:val="005216CF"/>
    <w:rsid w:val="005221AC"/>
    <w:rsid w:val="00522985"/>
    <w:rsid w:val="00523D33"/>
    <w:rsid w:val="00523F80"/>
    <w:rsid w:val="005242CF"/>
    <w:rsid w:val="00524A7D"/>
    <w:rsid w:val="00524AFF"/>
    <w:rsid w:val="00524BD8"/>
    <w:rsid w:val="00525FD8"/>
    <w:rsid w:val="00526F3B"/>
    <w:rsid w:val="00531E74"/>
    <w:rsid w:val="005350E0"/>
    <w:rsid w:val="00537183"/>
    <w:rsid w:val="00537470"/>
    <w:rsid w:val="00537AB1"/>
    <w:rsid w:val="00541C18"/>
    <w:rsid w:val="0054202F"/>
    <w:rsid w:val="00544331"/>
    <w:rsid w:val="005443AD"/>
    <w:rsid w:val="005474CF"/>
    <w:rsid w:val="0055132A"/>
    <w:rsid w:val="00551817"/>
    <w:rsid w:val="0055439C"/>
    <w:rsid w:val="0055447D"/>
    <w:rsid w:val="00554D5F"/>
    <w:rsid w:val="00554D69"/>
    <w:rsid w:val="00556380"/>
    <w:rsid w:val="005563B7"/>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77442"/>
    <w:rsid w:val="005813C6"/>
    <w:rsid w:val="00581B66"/>
    <w:rsid w:val="00581FFE"/>
    <w:rsid w:val="00582911"/>
    <w:rsid w:val="005837AE"/>
    <w:rsid w:val="005855A0"/>
    <w:rsid w:val="00587D7E"/>
    <w:rsid w:val="00591518"/>
    <w:rsid w:val="00592BBC"/>
    <w:rsid w:val="00593735"/>
    <w:rsid w:val="00594A96"/>
    <w:rsid w:val="005A0011"/>
    <w:rsid w:val="005A0480"/>
    <w:rsid w:val="005A2372"/>
    <w:rsid w:val="005A286C"/>
    <w:rsid w:val="005A333E"/>
    <w:rsid w:val="005A4511"/>
    <w:rsid w:val="005A660E"/>
    <w:rsid w:val="005A68D1"/>
    <w:rsid w:val="005A7443"/>
    <w:rsid w:val="005A7BFD"/>
    <w:rsid w:val="005A7D12"/>
    <w:rsid w:val="005B0FFE"/>
    <w:rsid w:val="005B27FF"/>
    <w:rsid w:val="005B295E"/>
    <w:rsid w:val="005B2D9E"/>
    <w:rsid w:val="005B363C"/>
    <w:rsid w:val="005B3EFF"/>
    <w:rsid w:val="005B5A3F"/>
    <w:rsid w:val="005B6762"/>
    <w:rsid w:val="005C0434"/>
    <w:rsid w:val="005C0908"/>
    <w:rsid w:val="005C0C2A"/>
    <w:rsid w:val="005C1C83"/>
    <w:rsid w:val="005C2553"/>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668"/>
    <w:rsid w:val="005E2DBA"/>
    <w:rsid w:val="005E3224"/>
    <w:rsid w:val="005E33A0"/>
    <w:rsid w:val="005E3ACD"/>
    <w:rsid w:val="005E3CF8"/>
    <w:rsid w:val="005E4543"/>
    <w:rsid w:val="005E4E9A"/>
    <w:rsid w:val="005E5002"/>
    <w:rsid w:val="005E580D"/>
    <w:rsid w:val="005F02FC"/>
    <w:rsid w:val="005F058C"/>
    <w:rsid w:val="005F2EFC"/>
    <w:rsid w:val="005F323E"/>
    <w:rsid w:val="005F3247"/>
    <w:rsid w:val="005F358F"/>
    <w:rsid w:val="005F3FD2"/>
    <w:rsid w:val="005F43FC"/>
    <w:rsid w:val="005F7422"/>
    <w:rsid w:val="00604AF7"/>
    <w:rsid w:val="00604FDF"/>
    <w:rsid w:val="006051C2"/>
    <w:rsid w:val="00606879"/>
    <w:rsid w:val="006111E1"/>
    <w:rsid w:val="00612C47"/>
    <w:rsid w:val="00613A71"/>
    <w:rsid w:val="00614E2C"/>
    <w:rsid w:val="00617942"/>
    <w:rsid w:val="00617BFA"/>
    <w:rsid w:val="006203D6"/>
    <w:rsid w:val="006206A3"/>
    <w:rsid w:val="0062097B"/>
    <w:rsid w:val="00622BD6"/>
    <w:rsid w:val="00623065"/>
    <w:rsid w:val="0062352A"/>
    <w:rsid w:val="00624F10"/>
    <w:rsid w:val="0062526B"/>
    <w:rsid w:val="00625F41"/>
    <w:rsid w:val="006264FB"/>
    <w:rsid w:val="006300F2"/>
    <w:rsid w:val="00630D67"/>
    <w:rsid w:val="006311A4"/>
    <w:rsid w:val="00631D49"/>
    <w:rsid w:val="006323F0"/>
    <w:rsid w:val="006326A2"/>
    <w:rsid w:val="00633065"/>
    <w:rsid w:val="00634660"/>
    <w:rsid w:val="00635476"/>
    <w:rsid w:val="00636CE2"/>
    <w:rsid w:val="00641183"/>
    <w:rsid w:val="006420E2"/>
    <w:rsid w:val="00642AB8"/>
    <w:rsid w:val="0064388E"/>
    <w:rsid w:val="00644D1A"/>
    <w:rsid w:val="00644F79"/>
    <w:rsid w:val="006466EE"/>
    <w:rsid w:val="00646D70"/>
    <w:rsid w:val="0064782D"/>
    <w:rsid w:val="0064785B"/>
    <w:rsid w:val="006509AC"/>
    <w:rsid w:val="00650E6A"/>
    <w:rsid w:val="00652C25"/>
    <w:rsid w:val="0065314F"/>
    <w:rsid w:val="00653543"/>
    <w:rsid w:val="006540F6"/>
    <w:rsid w:val="006544CD"/>
    <w:rsid w:val="006575AC"/>
    <w:rsid w:val="00657AF1"/>
    <w:rsid w:val="00660486"/>
    <w:rsid w:val="006604AC"/>
    <w:rsid w:val="00661172"/>
    <w:rsid w:val="0066150B"/>
    <w:rsid w:val="00661C7C"/>
    <w:rsid w:val="00661F36"/>
    <w:rsid w:val="00662F04"/>
    <w:rsid w:val="00663175"/>
    <w:rsid w:val="00663705"/>
    <w:rsid w:val="00663A8A"/>
    <w:rsid w:val="00663E68"/>
    <w:rsid w:val="006645F9"/>
    <w:rsid w:val="00664FCA"/>
    <w:rsid w:val="006655EC"/>
    <w:rsid w:val="00666046"/>
    <w:rsid w:val="00666E56"/>
    <w:rsid w:val="006703DB"/>
    <w:rsid w:val="006712E0"/>
    <w:rsid w:val="00672A6C"/>
    <w:rsid w:val="00673B5E"/>
    <w:rsid w:val="0067680D"/>
    <w:rsid w:val="00677DC3"/>
    <w:rsid w:val="00680ED7"/>
    <w:rsid w:val="00682873"/>
    <w:rsid w:val="0068325D"/>
    <w:rsid w:val="00683BFD"/>
    <w:rsid w:val="00684E33"/>
    <w:rsid w:val="00684E3D"/>
    <w:rsid w:val="00685336"/>
    <w:rsid w:val="006865AF"/>
    <w:rsid w:val="00690E2B"/>
    <w:rsid w:val="00691AA4"/>
    <w:rsid w:val="00693DE3"/>
    <w:rsid w:val="00694EFD"/>
    <w:rsid w:val="00697262"/>
    <w:rsid w:val="00697383"/>
    <w:rsid w:val="006979E2"/>
    <w:rsid w:val="006A0575"/>
    <w:rsid w:val="006A1D5A"/>
    <w:rsid w:val="006A245D"/>
    <w:rsid w:val="006A4E31"/>
    <w:rsid w:val="006A6541"/>
    <w:rsid w:val="006A6B5F"/>
    <w:rsid w:val="006A6C22"/>
    <w:rsid w:val="006A7F6C"/>
    <w:rsid w:val="006B00DE"/>
    <w:rsid w:val="006B0566"/>
    <w:rsid w:val="006B05F0"/>
    <w:rsid w:val="006B14F4"/>
    <w:rsid w:val="006B164D"/>
    <w:rsid w:val="006B1EDD"/>
    <w:rsid w:val="006B3A0D"/>
    <w:rsid w:val="006B5A6D"/>
    <w:rsid w:val="006C0B20"/>
    <w:rsid w:val="006C43A9"/>
    <w:rsid w:val="006C4BFF"/>
    <w:rsid w:val="006C526C"/>
    <w:rsid w:val="006C5DDF"/>
    <w:rsid w:val="006D1B81"/>
    <w:rsid w:val="006D1CC2"/>
    <w:rsid w:val="006D3764"/>
    <w:rsid w:val="006D4110"/>
    <w:rsid w:val="006D7272"/>
    <w:rsid w:val="006D757C"/>
    <w:rsid w:val="006E0913"/>
    <w:rsid w:val="006E0C76"/>
    <w:rsid w:val="006E0EAC"/>
    <w:rsid w:val="006E1C75"/>
    <w:rsid w:val="006E2A8F"/>
    <w:rsid w:val="006E601D"/>
    <w:rsid w:val="006E6369"/>
    <w:rsid w:val="006F13E2"/>
    <w:rsid w:val="006F1661"/>
    <w:rsid w:val="006F27EF"/>
    <w:rsid w:val="006F2FC4"/>
    <w:rsid w:val="006F31E6"/>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96"/>
    <w:rsid w:val="007236A0"/>
    <w:rsid w:val="007241BA"/>
    <w:rsid w:val="00724A68"/>
    <w:rsid w:val="00726DFB"/>
    <w:rsid w:val="007271CC"/>
    <w:rsid w:val="00730EA7"/>
    <w:rsid w:val="0073152E"/>
    <w:rsid w:val="0073269A"/>
    <w:rsid w:val="00732DD7"/>
    <w:rsid w:val="0073427B"/>
    <w:rsid w:val="00740057"/>
    <w:rsid w:val="0074395F"/>
    <w:rsid w:val="00745ABA"/>
    <w:rsid w:val="0074663B"/>
    <w:rsid w:val="00747188"/>
    <w:rsid w:val="007476A8"/>
    <w:rsid w:val="00747AC0"/>
    <w:rsid w:val="007503E9"/>
    <w:rsid w:val="00751EB2"/>
    <w:rsid w:val="00752A5C"/>
    <w:rsid w:val="00753018"/>
    <w:rsid w:val="0075537D"/>
    <w:rsid w:val="0075730A"/>
    <w:rsid w:val="007601E6"/>
    <w:rsid w:val="0076081E"/>
    <w:rsid w:val="00762DFB"/>
    <w:rsid w:val="00762F5C"/>
    <w:rsid w:val="00763E4B"/>
    <w:rsid w:val="00764BBD"/>
    <w:rsid w:val="00766EFA"/>
    <w:rsid w:val="00767693"/>
    <w:rsid w:val="00772D6F"/>
    <w:rsid w:val="00773E39"/>
    <w:rsid w:val="007761AF"/>
    <w:rsid w:val="0077764E"/>
    <w:rsid w:val="0078051F"/>
    <w:rsid w:val="007805F3"/>
    <w:rsid w:val="0078102F"/>
    <w:rsid w:val="007810D5"/>
    <w:rsid w:val="007826F8"/>
    <w:rsid w:val="00784457"/>
    <w:rsid w:val="007848DE"/>
    <w:rsid w:val="0078508B"/>
    <w:rsid w:val="0078536A"/>
    <w:rsid w:val="00785DD2"/>
    <w:rsid w:val="00786906"/>
    <w:rsid w:val="0078751E"/>
    <w:rsid w:val="00791023"/>
    <w:rsid w:val="00792084"/>
    <w:rsid w:val="007929D3"/>
    <w:rsid w:val="0079321B"/>
    <w:rsid w:val="0079390A"/>
    <w:rsid w:val="00794229"/>
    <w:rsid w:val="007950EC"/>
    <w:rsid w:val="007958BF"/>
    <w:rsid w:val="007A029D"/>
    <w:rsid w:val="007A05D3"/>
    <w:rsid w:val="007A277D"/>
    <w:rsid w:val="007A4745"/>
    <w:rsid w:val="007A6AC9"/>
    <w:rsid w:val="007A79FE"/>
    <w:rsid w:val="007B15F2"/>
    <w:rsid w:val="007B2435"/>
    <w:rsid w:val="007B267B"/>
    <w:rsid w:val="007B340D"/>
    <w:rsid w:val="007B3D93"/>
    <w:rsid w:val="007B5255"/>
    <w:rsid w:val="007B5A06"/>
    <w:rsid w:val="007B5B74"/>
    <w:rsid w:val="007B6305"/>
    <w:rsid w:val="007B6A9B"/>
    <w:rsid w:val="007B7B07"/>
    <w:rsid w:val="007B7E76"/>
    <w:rsid w:val="007C037C"/>
    <w:rsid w:val="007C0AC2"/>
    <w:rsid w:val="007C0CDD"/>
    <w:rsid w:val="007C13C2"/>
    <w:rsid w:val="007C18C1"/>
    <w:rsid w:val="007C2E16"/>
    <w:rsid w:val="007C32C7"/>
    <w:rsid w:val="007C3FFC"/>
    <w:rsid w:val="007C6540"/>
    <w:rsid w:val="007C66BF"/>
    <w:rsid w:val="007C6B21"/>
    <w:rsid w:val="007C6D77"/>
    <w:rsid w:val="007D129A"/>
    <w:rsid w:val="007D38F3"/>
    <w:rsid w:val="007D3961"/>
    <w:rsid w:val="007D4ED3"/>
    <w:rsid w:val="007D5F8B"/>
    <w:rsid w:val="007D62E5"/>
    <w:rsid w:val="007D6B9C"/>
    <w:rsid w:val="007E154A"/>
    <w:rsid w:val="007E3D01"/>
    <w:rsid w:val="007E4E14"/>
    <w:rsid w:val="007E525E"/>
    <w:rsid w:val="007E5BED"/>
    <w:rsid w:val="007E6616"/>
    <w:rsid w:val="007E6C1B"/>
    <w:rsid w:val="007E70F3"/>
    <w:rsid w:val="007F0D37"/>
    <w:rsid w:val="007F135A"/>
    <w:rsid w:val="007F33E1"/>
    <w:rsid w:val="007F3562"/>
    <w:rsid w:val="007F4F6B"/>
    <w:rsid w:val="007F5486"/>
    <w:rsid w:val="007F63D2"/>
    <w:rsid w:val="007F7F8B"/>
    <w:rsid w:val="00802093"/>
    <w:rsid w:val="008044CB"/>
    <w:rsid w:val="008049BE"/>
    <w:rsid w:val="008054D8"/>
    <w:rsid w:val="0080553A"/>
    <w:rsid w:val="00805F52"/>
    <w:rsid w:val="00810440"/>
    <w:rsid w:val="00810AA5"/>
    <w:rsid w:val="00810E18"/>
    <w:rsid w:val="00812136"/>
    <w:rsid w:val="00812CEF"/>
    <w:rsid w:val="008131AE"/>
    <w:rsid w:val="00815A86"/>
    <w:rsid w:val="00817180"/>
    <w:rsid w:val="00817B9B"/>
    <w:rsid w:val="008214DA"/>
    <w:rsid w:val="00822730"/>
    <w:rsid w:val="008227FA"/>
    <w:rsid w:val="00823755"/>
    <w:rsid w:val="00824936"/>
    <w:rsid w:val="008249FA"/>
    <w:rsid w:val="008250A9"/>
    <w:rsid w:val="00826791"/>
    <w:rsid w:val="008270EE"/>
    <w:rsid w:val="0083169D"/>
    <w:rsid w:val="00831B18"/>
    <w:rsid w:val="00831F26"/>
    <w:rsid w:val="00832D09"/>
    <w:rsid w:val="00833D8A"/>
    <w:rsid w:val="008351FF"/>
    <w:rsid w:val="00836A1A"/>
    <w:rsid w:val="008423B3"/>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764E"/>
    <w:rsid w:val="00857D2D"/>
    <w:rsid w:val="00860D22"/>
    <w:rsid w:val="008625BC"/>
    <w:rsid w:val="008643E2"/>
    <w:rsid w:val="00864DA9"/>
    <w:rsid w:val="00865755"/>
    <w:rsid w:val="0086686C"/>
    <w:rsid w:val="008673AC"/>
    <w:rsid w:val="008674EE"/>
    <w:rsid w:val="00867553"/>
    <w:rsid w:val="0086796E"/>
    <w:rsid w:val="00867F93"/>
    <w:rsid w:val="008707B1"/>
    <w:rsid w:val="00871330"/>
    <w:rsid w:val="0087180E"/>
    <w:rsid w:val="00872479"/>
    <w:rsid w:val="00873900"/>
    <w:rsid w:val="00873937"/>
    <w:rsid w:val="00873C32"/>
    <w:rsid w:val="008749FC"/>
    <w:rsid w:val="00877B4D"/>
    <w:rsid w:val="00877C23"/>
    <w:rsid w:val="00880874"/>
    <w:rsid w:val="0088183B"/>
    <w:rsid w:val="00882D2F"/>
    <w:rsid w:val="00883BD5"/>
    <w:rsid w:val="00885AA3"/>
    <w:rsid w:val="00887DA8"/>
    <w:rsid w:val="00891BFE"/>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988"/>
    <w:rsid w:val="008D76B7"/>
    <w:rsid w:val="008E0D27"/>
    <w:rsid w:val="008E1E81"/>
    <w:rsid w:val="008E2864"/>
    <w:rsid w:val="008E3F73"/>
    <w:rsid w:val="008E5886"/>
    <w:rsid w:val="008E5F2E"/>
    <w:rsid w:val="008F17FF"/>
    <w:rsid w:val="008F4CC4"/>
    <w:rsid w:val="008F5ACB"/>
    <w:rsid w:val="008F697B"/>
    <w:rsid w:val="008F6A3A"/>
    <w:rsid w:val="008F7034"/>
    <w:rsid w:val="0090022A"/>
    <w:rsid w:val="00901737"/>
    <w:rsid w:val="0090226D"/>
    <w:rsid w:val="00902432"/>
    <w:rsid w:val="0090299A"/>
    <w:rsid w:val="009042B7"/>
    <w:rsid w:val="00905217"/>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78EE"/>
    <w:rsid w:val="00940436"/>
    <w:rsid w:val="00940FC7"/>
    <w:rsid w:val="00941761"/>
    <w:rsid w:val="0094288A"/>
    <w:rsid w:val="00943BF7"/>
    <w:rsid w:val="009456B6"/>
    <w:rsid w:val="00952122"/>
    <w:rsid w:val="0095219F"/>
    <w:rsid w:val="0095272B"/>
    <w:rsid w:val="009537CF"/>
    <w:rsid w:val="00953A9A"/>
    <w:rsid w:val="009540C3"/>
    <w:rsid w:val="00954809"/>
    <w:rsid w:val="00955998"/>
    <w:rsid w:val="0096060F"/>
    <w:rsid w:val="009656D8"/>
    <w:rsid w:val="0096723B"/>
    <w:rsid w:val="00970B5F"/>
    <w:rsid w:val="009719F9"/>
    <w:rsid w:val="00971B7C"/>
    <w:rsid w:val="009737FA"/>
    <w:rsid w:val="00975277"/>
    <w:rsid w:val="00975B55"/>
    <w:rsid w:val="00976D2D"/>
    <w:rsid w:val="0098174A"/>
    <w:rsid w:val="0098345B"/>
    <w:rsid w:val="009842E3"/>
    <w:rsid w:val="00985C95"/>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157B"/>
    <w:rsid w:val="009A2259"/>
    <w:rsid w:val="009A38DB"/>
    <w:rsid w:val="009A40D0"/>
    <w:rsid w:val="009A4161"/>
    <w:rsid w:val="009A5A8A"/>
    <w:rsid w:val="009A5E11"/>
    <w:rsid w:val="009A5FBD"/>
    <w:rsid w:val="009B095A"/>
    <w:rsid w:val="009B1167"/>
    <w:rsid w:val="009B2B5F"/>
    <w:rsid w:val="009B404B"/>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16E2"/>
    <w:rsid w:val="009D308F"/>
    <w:rsid w:val="009D3E5A"/>
    <w:rsid w:val="009D3EA3"/>
    <w:rsid w:val="009D4E60"/>
    <w:rsid w:val="009D62FC"/>
    <w:rsid w:val="009D7C29"/>
    <w:rsid w:val="009E0393"/>
    <w:rsid w:val="009E0652"/>
    <w:rsid w:val="009E0739"/>
    <w:rsid w:val="009E19C3"/>
    <w:rsid w:val="009E19E9"/>
    <w:rsid w:val="009E1FFB"/>
    <w:rsid w:val="009E3167"/>
    <w:rsid w:val="009E355D"/>
    <w:rsid w:val="009E3C68"/>
    <w:rsid w:val="009E548D"/>
    <w:rsid w:val="009E55ED"/>
    <w:rsid w:val="009E5FFB"/>
    <w:rsid w:val="009E74B6"/>
    <w:rsid w:val="009E7565"/>
    <w:rsid w:val="009F0C0E"/>
    <w:rsid w:val="009F1AEC"/>
    <w:rsid w:val="009F2A66"/>
    <w:rsid w:val="009F2B6D"/>
    <w:rsid w:val="009F5311"/>
    <w:rsid w:val="009F7534"/>
    <w:rsid w:val="00A0001B"/>
    <w:rsid w:val="00A01174"/>
    <w:rsid w:val="00A019FB"/>
    <w:rsid w:val="00A0325E"/>
    <w:rsid w:val="00A037C3"/>
    <w:rsid w:val="00A044D8"/>
    <w:rsid w:val="00A054A2"/>
    <w:rsid w:val="00A077EE"/>
    <w:rsid w:val="00A07A8F"/>
    <w:rsid w:val="00A11737"/>
    <w:rsid w:val="00A11DB4"/>
    <w:rsid w:val="00A12777"/>
    <w:rsid w:val="00A138FF"/>
    <w:rsid w:val="00A1404A"/>
    <w:rsid w:val="00A14DBA"/>
    <w:rsid w:val="00A170A0"/>
    <w:rsid w:val="00A1772F"/>
    <w:rsid w:val="00A201C2"/>
    <w:rsid w:val="00A20711"/>
    <w:rsid w:val="00A23D97"/>
    <w:rsid w:val="00A25A2C"/>
    <w:rsid w:val="00A25BC6"/>
    <w:rsid w:val="00A25CDE"/>
    <w:rsid w:val="00A26A7D"/>
    <w:rsid w:val="00A325B1"/>
    <w:rsid w:val="00A32BAC"/>
    <w:rsid w:val="00A402E4"/>
    <w:rsid w:val="00A40693"/>
    <w:rsid w:val="00A41013"/>
    <w:rsid w:val="00A41030"/>
    <w:rsid w:val="00A4173E"/>
    <w:rsid w:val="00A42351"/>
    <w:rsid w:val="00A46189"/>
    <w:rsid w:val="00A46B9D"/>
    <w:rsid w:val="00A4715C"/>
    <w:rsid w:val="00A50050"/>
    <w:rsid w:val="00A500DC"/>
    <w:rsid w:val="00A51DA8"/>
    <w:rsid w:val="00A52D92"/>
    <w:rsid w:val="00A53B57"/>
    <w:rsid w:val="00A54D14"/>
    <w:rsid w:val="00A56402"/>
    <w:rsid w:val="00A56DF0"/>
    <w:rsid w:val="00A576BE"/>
    <w:rsid w:val="00A600CB"/>
    <w:rsid w:val="00A61B0B"/>
    <w:rsid w:val="00A61EBD"/>
    <w:rsid w:val="00A620D9"/>
    <w:rsid w:val="00A62430"/>
    <w:rsid w:val="00A64E3E"/>
    <w:rsid w:val="00A672EE"/>
    <w:rsid w:val="00A705C3"/>
    <w:rsid w:val="00A70619"/>
    <w:rsid w:val="00A70806"/>
    <w:rsid w:val="00A70A7C"/>
    <w:rsid w:val="00A70E80"/>
    <w:rsid w:val="00A71D4B"/>
    <w:rsid w:val="00A72BEB"/>
    <w:rsid w:val="00A732DE"/>
    <w:rsid w:val="00A74F26"/>
    <w:rsid w:val="00A75A32"/>
    <w:rsid w:val="00A776AD"/>
    <w:rsid w:val="00A8121C"/>
    <w:rsid w:val="00A830E6"/>
    <w:rsid w:val="00A85409"/>
    <w:rsid w:val="00A86B35"/>
    <w:rsid w:val="00A870D1"/>
    <w:rsid w:val="00A9088E"/>
    <w:rsid w:val="00A91541"/>
    <w:rsid w:val="00A91CD8"/>
    <w:rsid w:val="00A92084"/>
    <w:rsid w:val="00A92BA2"/>
    <w:rsid w:val="00A94320"/>
    <w:rsid w:val="00A94646"/>
    <w:rsid w:val="00A94D81"/>
    <w:rsid w:val="00A95875"/>
    <w:rsid w:val="00A95D81"/>
    <w:rsid w:val="00AA1237"/>
    <w:rsid w:val="00AA2074"/>
    <w:rsid w:val="00AA20FE"/>
    <w:rsid w:val="00AA2806"/>
    <w:rsid w:val="00AA325D"/>
    <w:rsid w:val="00AA3304"/>
    <w:rsid w:val="00AA3549"/>
    <w:rsid w:val="00AA5718"/>
    <w:rsid w:val="00AA5B38"/>
    <w:rsid w:val="00AA7397"/>
    <w:rsid w:val="00AA7803"/>
    <w:rsid w:val="00AB0045"/>
    <w:rsid w:val="00AB343E"/>
    <w:rsid w:val="00AB577F"/>
    <w:rsid w:val="00AB59C1"/>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2FA9"/>
    <w:rsid w:val="00AD3A3E"/>
    <w:rsid w:val="00AD4EB6"/>
    <w:rsid w:val="00AD58FF"/>
    <w:rsid w:val="00AD6BC7"/>
    <w:rsid w:val="00AD6F14"/>
    <w:rsid w:val="00AD7457"/>
    <w:rsid w:val="00AD76F7"/>
    <w:rsid w:val="00AE0FB5"/>
    <w:rsid w:val="00AE1068"/>
    <w:rsid w:val="00AE11E5"/>
    <w:rsid w:val="00AE1A02"/>
    <w:rsid w:val="00AE2379"/>
    <w:rsid w:val="00AE45B7"/>
    <w:rsid w:val="00AE4A16"/>
    <w:rsid w:val="00AE5652"/>
    <w:rsid w:val="00AE5919"/>
    <w:rsid w:val="00AE61ED"/>
    <w:rsid w:val="00AE7370"/>
    <w:rsid w:val="00AF0F7A"/>
    <w:rsid w:val="00AF18C8"/>
    <w:rsid w:val="00AF2354"/>
    <w:rsid w:val="00AF3FC5"/>
    <w:rsid w:val="00AF4C8E"/>
    <w:rsid w:val="00AF5F1B"/>
    <w:rsid w:val="00AF6B95"/>
    <w:rsid w:val="00AF77EF"/>
    <w:rsid w:val="00B000FF"/>
    <w:rsid w:val="00B00899"/>
    <w:rsid w:val="00B017F4"/>
    <w:rsid w:val="00B0213A"/>
    <w:rsid w:val="00B03CCC"/>
    <w:rsid w:val="00B04445"/>
    <w:rsid w:val="00B0504F"/>
    <w:rsid w:val="00B0598F"/>
    <w:rsid w:val="00B05C7D"/>
    <w:rsid w:val="00B06242"/>
    <w:rsid w:val="00B068E2"/>
    <w:rsid w:val="00B075EB"/>
    <w:rsid w:val="00B07CD9"/>
    <w:rsid w:val="00B07E57"/>
    <w:rsid w:val="00B1159E"/>
    <w:rsid w:val="00B11BBD"/>
    <w:rsid w:val="00B13217"/>
    <w:rsid w:val="00B1455D"/>
    <w:rsid w:val="00B1472D"/>
    <w:rsid w:val="00B14C1F"/>
    <w:rsid w:val="00B14CC6"/>
    <w:rsid w:val="00B170E0"/>
    <w:rsid w:val="00B17F6F"/>
    <w:rsid w:val="00B2087F"/>
    <w:rsid w:val="00B20C38"/>
    <w:rsid w:val="00B22D83"/>
    <w:rsid w:val="00B23F8F"/>
    <w:rsid w:val="00B26F35"/>
    <w:rsid w:val="00B27378"/>
    <w:rsid w:val="00B27A29"/>
    <w:rsid w:val="00B31968"/>
    <w:rsid w:val="00B31D7C"/>
    <w:rsid w:val="00B32583"/>
    <w:rsid w:val="00B33F84"/>
    <w:rsid w:val="00B40296"/>
    <w:rsid w:val="00B4120B"/>
    <w:rsid w:val="00B422C1"/>
    <w:rsid w:val="00B4235A"/>
    <w:rsid w:val="00B42B8C"/>
    <w:rsid w:val="00B43FC5"/>
    <w:rsid w:val="00B4419B"/>
    <w:rsid w:val="00B44975"/>
    <w:rsid w:val="00B451E7"/>
    <w:rsid w:val="00B45422"/>
    <w:rsid w:val="00B45F2E"/>
    <w:rsid w:val="00B46311"/>
    <w:rsid w:val="00B46510"/>
    <w:rsid w:val="00B507BB"/>
    <w:rsid w:val="00B50E98"/>
    <w:rsid w:val="00B51025"/>
    <w:rsid w:val="00B518F7"/>
    <w:rsid w:val="00B51AA8"/>
    <w:rsid w:val="00B52C94"/>
    <w:rsid w:val="00B5569C"/>
    <w:rsid w:val="00B55C46"/>
    <w:rsid w:val="00B56AD9"/>
    <w:rsid w:val="00B56DF9"/>
    <w:rsid w:val="00B57622"/>
    <w:rsid w:val="00B57C1B"/>
    <w:rsid w:val="00B606FC"/>
    <w:rsid w:val="00B60E5B"/>
    <w:rsid w:val="00B61A34"/>
    <w:rsid w:val="00B64580"/>
    <w:rsid w:val="00B645CB"/>
    <w:rsid w:val="00B65D7F"/>
    <w:rsid w:val="00B66849"/>
    <w:rsid w:val="00B675FC"/>
    <w:rsid w:val="00B73191"/>
    <w:rsid w:val="00B732EB"/>
    <w:rsid w:val="00B74FD6"/>
    <w:rsid w:val="00B7574A"/>
    <w:rsid w:val="00B76E31"/>
    <w:rsid w:val="00B76EB9"/>
    <w:rsid w:val="00B77EAE"/>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1A00"/>
    <w:rsid w:val="00B92455"/>
    <w:rsid w:val="00B93219"/>
    <w:rsid w:val="00B94BC9"/>
    <w:rsid w:val="00B95F1E"/>
    <w:rsid w:val="00B96264"/>
    <w:rsid w:val="00B96A1E"/>
    <w:rsid w:val="00B977AF"/>
    <w:rsid w:val="00BA110C"/>
    <w:rsid w:val="00BA26D4"/>
    <w:rsid w:val="00BA437A"/>
    <w:rsid w:val="00BA4D66"/>
    <w:rsid w:val="00BA4E00"/>
    <w:rsid w:val="00BA52E4"/>
    <w:rsid w:val="00BA599E"/>
    <w:rsid w:val="00BA708D"/>
    <w:rsid w:val="00BB0060"/>
    <w:rsid w:val="00BB017F"/>
    <w:rsid w:val="00BB1920"/>
    <w:rsid w:val="00BB2D76"/>
    <w:rsid w:val="00BB3C60"/>
    <w:rsid w:val="00BB51A1"/>
    <w:rsid w:val="00BB54DC"/>
    <w:rsid w:val="00BB6CAC"/>
    <w:rsid w:val="00BC0757"/>
    <w:rsid w:val="00BC2A4D"/>
    <w:rsid w:val="00BC3096"/>
    <w:rsid w:val="00BC37D0"/>
    <w:rsid w:val="00BC4BC6"/>
    <w:rsid w:val="00BD1024"/>
    <w:rsid w:val="00BD1048"/>
    <w:rsid w:val="00BD1619"/>
    <w:rsid w:val="00BD242A"/>
    <w:rsid w:val="00BD3D31"/>
    <w:rsid w:val="00BD46E9"/>
    <w:rsid w:val="00BD53C7"/>
    <w:rsid w:val="00BD5DBC"/>
    <w:rsid w:val="00BD7EAB"/>
    <w:rsid w:val="00BE1C6E"/>
    <w:rsid w:val="00BE21AC"/>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3422"/>
    <w:rsid w:val="00C0394B"/>
    <w:rsid w:val="00C04CA4"/>
    <w:rsid w:val="00C05846"/>
    <w:rsid w:val="00C06E42"/>
    <w:rsid w:val="00C1066D"/>
    <w:rsid w:val="00C10E82"/>
    <w:rsid w:val="00C117E3"/>
    <w:rsid w:val="00C11A1F"/>
    <w:rsid w:val="00C121EB"/>
    <w:rsid w:val="00C12E2B"/>
    <w:rsid w:val="00C13F1B"/>
    <w:rsid w:val="00C14F05"/>
    <w:rsid w:val="00C150FE"/>
    <w:rsid w:val="00C15B6E"/>
    <w:rsid w:val="00C15CF6"/>
    <w:rsid w:val="00C164FC"/>
    <w:rsid w:val="00C169D2"/>
    <w:rsid w:val="00C16A74"/>
    <w:rsid w:val="00C16A96"/>
    <w:rsid w:val="00C16C52"/>
    <w:rsid w:val="00C16EE8"/>
    <w:rsid w:val="00C173F1"/>
    <w:rsid w:val="00C17A33"/>
    <w:rsid w:val="00C22D20"/>
    <w:rsid w:val="00C22D79"/>
    <w:rsid w:val="00C2375A"/>
    <w:rsid w:val="00C23F3D"/>
    <w:rsid w:val="00C247B1"/>
    <w:rsid w:val="00C251AB"/>
    <w:rsid w:val="00C257F0"/>
    <w:rsid w:val="00C2590E"/>
    <w:rsid w:val="00C2602D"/>
    <w:rsid w:val="00C2619E"/>
    <w:rsid w:val="00C27BBE"/>
    <w:rsid w:val="00C302C3"/>
    <w:rsid w:val="00C30AC2"/>
    <w:rsid w:val="00C31375"/>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4A9C"/>
    <w:rsid w:val="00C55E33"/>
    <w:rsid w:val="00C5603A"/>
    <w:rsid w:val="00C568E5"/>
    <w:rsid w:val="00C57DAB"/>
    <w:rsid w:val="00C6086C"/>
    <w:rsid w:val="00C64934"/>
    <w:rsid w:val="00C65CF4"/>
    <w:rsid w:val="00C701EE"/>
    <w:rsid w:val="00C708BF"/>
    <w:rsid w:val="00C71D71"/>
    <w:rsid w:val="00C72333"/>
    <w:rsid w:val="00C72CA2"/>
    <w:rsid w:val="00C7354C"/>
    <w:rsid w:val="00C74083"/>
    <w:rsid w:val="00C74103"/>
    <w:rsid w:val="00C80A3B"/>
    <w:rsid w:val="00C8166F"/>
    <w:rsid w:val="00C8241F"/>
    <w:rsid w:val="00C83F4B"/>
    <w:rsid w:val="00C85D95"/>
    <w:rsid w:val="00C878BD"/>
    <w:rsid w:val="00C90BC1"/>
    <w:rsid w:val="00C90CF2"/>
    <w:rsid w:val="00C9215D"/>
    <w:rsid w:val="00C92CE0"/>
    <w:rsid w:val="00C93014"/>
    <w:rsid w:val="00C94BF3"/>
    <w:rsid w:val="00C94BF7"/>
    <w:rsid w:val="00C9608B"/>
    <w:rsid w:val="00C96A07"/>
    <w:rsid w:val="00CA24B7"/>
    <w:rsid w:val="00CA344C"/>
    <w:rsid w:val="00CA390A"/>
    <w:rsid w:val="00CA3A72"/>
    <w:rsid w:val="00CA4A30"/>
    <w:rsid w:val="00CB0D09"/>
    <w:rsid w:val="00CB1938"/>
    <w:rsid w:val="00CB1CC5"/>
    <w:rsid w:val="00CB22B8"/>
    <w:rsid w:val="00CB334C"/>
    <w:rsid w:val="00CB4D3C"/>
    <w:rsid w:val="00CB4D4F"/>
    <w:rsid w:val="00CB62BD"/>
    <w:rsid w:val="00CB65DC"/>
    <w:rsid w:val="00CB6804"/>
    <w:rsid w:val="00CB7825"/>
    <w:rsid w:val="00CC20A0"/>
    <w:rsid w:val="00CC26F1"/>
    <w:rsid w:val="00CC275D"/>
    <w:rsid w:val="00CC4D89"/>
    <w:rsid w:val="00CC705C"/>
    <w:rsid w:val="00CD16AC"/>
    <w:rsid w:val="00CD31E3"/>
    <w:rsid w:val="00CD38B5"/>
    <w:rsid w:val="00CD4969"/>
    <w:rsid w:val="00CD5400"/>
    <w:rsid w:val="00CD59D6"/>
    <w:rsid w:val="00CD5F47"/>
    <w:rsid w:val="00CD63A7"/>
    <w:rsid w:val="00CD655E"/>
    <w:rsid w:val="00CD66A4"/>
    <w:rsid w:val="00CD6DA1"/>
    <w:rsid w:val="00CD7BAE"/>
    <w:rsid w:val="00CE0836"/>
    <w:rsid w:val="00CE1AC7"/>
    <w:rsid w:val="00CE36E9"/>
    <w:rsid w:val="00CE42EE"/>
    <w:rsid w:val="00CE4FA8"/>
    <w:rsid w:val="00CE7E8F"/>
    <w:rsid w:val="00CF23C8"/>
    <w:rsid w:val="00CF2AEB"/>
    <w:rsid w:val="00CF2E57"/>
    <w:rsid w:val="00CF3B74"/>
    <w:rsid w:val="00CF43CF"/>
    <w:rsid w:val="00CF4B97"/>
    <w:rsid w:val="00CF66F8"/>
    <w:rsid w:val="00CF6ED7"/>
    <w:rsid w:val="00CF75D9"/>
    <w:rsid w:val="00D00913"/>
    <w:rsid w:val="00D01083"/>
    <w:rsid w:val="00D023A1"/>
    <w:rsid w:val="00D02F09"/>
    <w:rsid w:val="00D03468"/>
    <w:rsid w:val="00D041D7"/>
    <w:rsid w:val="00D04687"/>
    <w:rsid w:val="00D0698A"/>
    <w:rsid w:val="00D10D33"/>
    <w:rsid w:val="00D11CF6"/>
    <w:rsid w:val="00D12425"/>
    <w:rsid w:val="00D12A75"/>
    <w:rsid w:val="00D12AA5"/>
    <w:rsid w:val="00D15AB8"/>
    <w:rsid w:val="00D16478"/>
    <w:rsid w:val="00D16803"/>
    <w:rsid w:val="00D17BEC"/>
    <w:rsid w:val="00D20167"/>
    <w:rsid w:val="00D203AF"/>
    <w:rsid w:val="00D20AE2"/>
    <w:rsid w:val="00D21587"/>
    <w:rsid w:val="00D2298B"/>
    <w:rsid w:val="00D23AC1"/>
    <w:rsid w:val="00D2411E"/>
    <w:rsid w:val="00D244E4"/>
    <w:rsid w:val="00D24612"/>
    <w:rsid w:val="00D24C77"/>
    <w:rsid w:val="00D25BE9"/>
    <w:rsid w:val="00D26182"/>
    <w:rsid w:val="00D27AEE"/>
    <w:rsid w:val="00D30667"/>
    <w:rsid w:val="00D306A4"/>
    <w:rsid w:val="00D30CA4"/>
    <w:rsid w:val="00D31F7A"/>
    <w:rsid w:val="00D35DFF"/>
    <w:rsid w:val="00D35E98"/>
    <w:rsid w:val="00D36B1C"/>
    <w:rsid w:val="00D37A4A"/>
    <w:rsid w:val="00D37E72"/>
    <w:rsid w:val="00D37FCE"/>
    <w:rsid w:val="00D41BA9"/>
    <w:rsid w:val="00D4201B"/>
    <w:rsid w:val="00D4533F"/>
    <w:rsid w:val="00D47A2C"/>
    <w:rsid w:val="00D47E08"/>
    <w:rsid w:val="00D50539"/>
    <w:rsid w:val="00D519AA"/>
    <w:rsid w:val="00D52576"/>
    <w:rsid w:val="00D528E2"/>
    <w:rsid w:val="00D52BD1"/>
    <w:rsid w:val="00D53EF6"/>
    <w:rsid w:val="00D55298"/>
    <w:rsid w:val="00D553D8"/>
    <w:rsid w:val="00D569F1"/>
    <w:rsid w:val="00D575B7"/>
    <w:rsid w:val="00D57AE9"/>
    <w:rsid w:val="00D57E18"/>
    <w:rsid w:val="00D60E54"/>
    <w:rsid w:val="00D6115A"/>
    <w:rsid w:val="00D6148E"/>
    <w:rsid w:val="00D61A39"/>
    <w:rsid w:val="00D621DC"/>
    <w:rsid w:val="00D62F41"/>
    <w:rsid w:val="00D65B46"/>
    <w:rsid w:val="00D66510"/>
    <w:rsid w:val="00D70A85"/>
    <w:rsid w:val="00D70C7B"/>
    <w:rsid w:val="00D7131B"/>
    <w:rsid w:val="00D716D3"/>
    <w:rsid w:val="00D728F6"/>
    <w:rsid w:val="00D74F50"/>
    <w:rsid w:val="00D75A56"/>
    <w:rsid w:val="00D76142"/>
    <w:rsid w:val="00D77964"/>
    <w:rsid w:val="00D801D7"/>
    <w:rsid w:val="00D81EFE"/>
    <w:rsid w:val="00D8264D"/>
    <w:rsid w:val="00D86285"/>
    <w:rsid w:val="00D90F75"/>
    <w:rsid w:val="00D91D9F"/>
    <w:rsid w:val="00D937DA"/>
    <w:rsid w:val="00D93AB6"/>
    <w:rsid w:val="00D941B5"/>
    <w:rsid w:val="00D95A67"/>
    <w:rsid w:val="00D972C7"/>
    <w:rsid w:val="00DA082D"/>
    <w:rsid w:val="00DA098B"/>
    <w:rsid w:val="00DA1F93"/>
    <w:rsid w:val="00DA3B5C"/>
    <w:rsid w:val="00DA4FED"/>
    <w:rsid w:val="00DA5424"/>
    <w:rsid w:val="00DA5FFA"/>
    <w:rsid w:val="00DA7CB5"/>
    <w:rsid w:val="00DB0CF2"/>
    <w:rsid w:val="00DB11B8"/>
    <w:rsid w:val="00DB2EC3"/>
    <w:rsid w:val="00DB4FE2"/>
    <w:rsid w:val="00DB55A1"/>
    <w:rsid w:val="00DB5EBB"/>
    <w:rsid w:val="00DC0F37"/>
    <w:rsid w:val="00DC1282"/>
    <w:rsid w:val="00DC171D"/>
    <w:rsid w:val="00DC2D46"/>
    <w:rsid w:val="00DC31EE"/>
    <w:rsid w:val="00DC4480"/>
    <w:rsid w:val="00DC4C22"/>
    <w:rsid w:val="00DC7626"/>
    <w:rsid w:val="00DC7F46"/>
    <w:rsid w:val="00DD00DA"/>
    <w:rsid w:val="00DD036D"/>
    <w:rsid w:val="00DD05E3"/>
    <w:rsid w:val="00DD10E8"/>
    <w:rsid w:val="00DD1A55"/>
    <w:rsid w:val="00DD1D71"/>
    <w:rsid w:val="00DD25C1"/>
    <w:rsid w:val="00DD3147"/>
    <w:rsid w:val="00DD3C41"/>
    <w:rsid w:val="00DD53CC"/>
    <w:rsid w:val="00DD5B22"/>
    <w:rsid w:val="00DD5B8B"/>
    <w:rsid w:val="00DD6E53"/>
    <w:rsid w:val="00DE0532"/>
    <w:rsid w:val="00DE0CDF"/>
    <w:rsid w:val="00DE14DA"/>
    <w:rsid w:val="00DE1A0D"/>
    <w:rsid w:val="00DE27DF"/>
    <w:rsid w:val="00DE32BA"/>
    <w:rsid w:val="00DE366C"/>
    <w:rsid w:val="00DE39C5"/>
    <w:rsid w:val="00DE4CF7"/>
    <w:rsid w:val="00DE5D81"/>
    <w:rsid w:val="00DE711A"/>
    <w:rsid w:val="00DE78B4"/>
    <w:rsid w:val="00DE7EE3"/>
    <w:rsid w:val="00DF03A6"/>
    <w:rsid w:val="00DF302D"/>
    <w:rsid w:val="00DF4446"/>
    <w:rsid w:val="00DF691D"/>
    <w:rsid w:val="00DF6A0F"/>
    <w:rsid w:val="00DF7093"/>
    <w:rsid w:val="00DF7870"/>
    <w:rsid w:val="00E003A8"/>
    <w:rsid w:val="00E012CB"/>
    <w:rsid w:val="00E014A3"/>
    <w:rsid w:val="00E018E5"/>
    <w:rsid w:val="00E02C09"/>
    <w:rsid w:val="00E035F6"/>
    <w:rsid w:val="00E03EB1"/>
    <w:rsid w:val="00E042F7"/>
    <w:rsid w:val="00E05273"/>
    <w:rsid w:val="00E07EA8"/>
    <w:rsid w:val="00E10DA7"/>
    <w:rsid w:val="00E116C2"/>
    <w:rsid w:val="00E12834"/>
    <w:rsid w:val="00E12DA6"/>
    <w:rsid w:val="00E137C5"/>
    <w:rsid w:val="00E13CA9"/>
    <w:rsid w:val="00E14D86"/>
    <w:rsid w:val="00E156CC"/>
    <w:rsid w:val="00E1681C"/>
    <w:rsid w:val="00E17960"/>
    <w:rsid w:val="00E2001F"/>
    <w:rsid w:val="00E20863"/>
    <w:rsid w:val="00E20EAF"/>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FD4"/>
    <w:rsid w:val="00E41D21"/>
    <w:rsid w:val="00E4245C"/>
    <w:rsid w:val="00E439CC"/>
    <w:rsid w:val="00E440E1"/>
    <w:rsid w:val="00E4430E"/>
    <w:rsid w:val="00E44588"/>
    <w:rsid w:val="00E44C2B"/>
    <w:rsid w:val="00E4614B"/>
    <w:rsid w:val="00E46926"/>
    <w:rsid w:val="00E472B5"/>
    <w:rsid w:val="00E477CD"/>
    <w:rsid w:val="00E50131"/>
    <w:rsid w:val="00E50497"/>
    <w:rsid w:val="00E50D98"/>
    <w:rsid w:val="00E517D5"/>
    <w:rsid w:val="00E54843"/>
    <w:rsid w:val="00E54957"/>
    <w:rsid w:val="00E55AEB"/>
    <w:rsid w:val="00E56388"/>
    <w:rsid w:val="00E60A80"/>
    <w:rsid w:val="00E6207E"/>
    <w:rsid w:val="00E6537A"/>
    <w:rsid w:val="00E6542E"/>
    <w:rsid w:val="00E6568F"/>
    <w:rsid w:val="00E6613E"/>
    <w:rsid w:val="00E67C0A"/>
    <w:rsid w:val="00E701A8"/>
    <w:rsid w:val="00E70342"/>
    <w:rsid w:val="00E71955"/>
    <w:rsid w:val="00E71FA2"/>
    <w:rsid w:val="00E74939"/>
    <w:rsid w:val="00E74E5B"/>
    <w:rsid w:val="00E75863"/>
    <w:rsid w:val="00E75E8E"/>
    <w:rsid w:val="00E7604C"/>
    <w:rsid w:val="00E7670D"/>
    <w:rsid w:val="00E806C5"/>
    <w:rsid w:val="00E80F1D"/>
    <w:rsid w:val="00E81FA3"/>
    <w:rsid w:val="00E824C2"/>
    <w:rsid w:val="00E83136"/>
    <w:rsid w:val="00E8332B"/>
    <w:rsid w:val="00E8442B"/>
    <w:rsid w:val="00E84A99"/>
    <w:rsid w:val="00E84FD6"/>
    <w:rsid w:val="00E851E6"/>
    <w:rsid w:val="00E85F11"/>
    <w:rsid w:val="00E871ED"/>
    <w:rsid w:val="00E905F7"/>
    <w:rsid w:val="00E90791"/>
    <w:rsid w:val="00E91542"/>
    <w:rsid w:val="00E95A62"/>
    <w:rsid w:val="00E95D48"/>
    <w:rsid w:val="00E96B71"/>
    <w:rsid w:val="00EA0018"/>
    <w:rsid w:val="00EA0EA4"/>
    <w:rsid w:val="00EA36D8"/>
    <w:rsid w:val="00EA4956"/>
    <w:rsid w:val="00EA66DB"/>
    <w:rsid w:val="00EA6843"/>
    <w:rsid w:val="00EB0809"/>
    <w:rsid w:val="00EB2BBE"/>
    <w:rsid w:val="00EB39E2"/>
    <w:rsid w:val="00EB3D35"/>
    <w:rsid w:val="00EB40EC"/>
    <w:rsid w:val="00EB41FD"/>
    <w:rsid w:val="00EB4B68"/>
    <w:rsid w:val="00EB513E"/>
    <w:rsid w:val="00EB7784"/>
    <w:rsid w:val="00EC0A26"/>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3942"/>
    <w:rsid w:val="00EE3D48"/>
    <w:rsid w:val="00EE3F2D"/>
    <w:rsid w:val="00EE6477"/>
    <w:rsid w:val="00EE6A9B"/>
    <w:rsid w:val="00EE7627"/>
    <w:rsid w:val="00EF0D90"/>
    <w:rsid w:val="00EF10C3"/>
    <w:rsid w:val="00EF1171"/>
    <w:rsid w:val="00EF13B6"/>
    <w:rsid w:val="00EF16C7"/>
    <w:rsid w:val="00EF18B8"/>
    <w:rsid w:val="00EF2C55"/>
    <w:rsid w:val="00EF3C5F"/>
    <w:rsid w:val="00EF3F17"/>
    <w:rsid w:val="00EF4199"/>
    <w:rsid w:val="00EF5EB2"/>
    <w:rsid w:val="00EF649C"/>
    <w:rsid w:val="00EF6D00"/>
    <w:rsid w:val="00EF709F"/>
    <w:rsid w:val="00EF73DE"/>
    <w:rsid w:val="00F0027D"/>
    <w:rsid w:val="00F00404"/>
    <w:rsid w:val="00F0096A"/>
    <w:rsid w:val="00F01AC1"/>
    <w:rsid w:val="00F024B7"/>
    <w:rsid w:val="00F0284E"/>
    <w:rsid w:val="00F04826"/>
    <w:rsid w:val="00F04958"/>
    <w:rsid w:val="00F0773C"/>
    <w:rsid w:val="00F108CB"/>
    <w:rsid w:val="00F10A3D"/>
    <w:rsid w:val="00F12A92"/>
    <w:rsid w:val="00F146B8"/>
    <w:rsid w:val="00F146C0"/>
    <w:rsid w:val="00F15658"/>
    <w:rsid w:val="00F160FB"/>
    <w:rsid w:val="00F1618A"/>
    <w:rsid w:val="00F168AB"/>
    <w:rsid w:val="00F17FF5"/>
    <w:rsid w:val="00F21225"/>
    <w:rsid w:val="00F21EDF"/>
    <w:rsid w:val="00F22857"/>
    <w:rsid w:val="00F24C99"/>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24F3"/>
    <w:rsid w:val="00F53910"/>
    <w:rsid w:val="00F53D1A"/>
    <w:rsid w:val="00F53E51"/>
    <w:rsid w:val="00F56AE3"/>
    <w:rsid w:val="00F62104"/>
    <w:rsid w:val="00F62749"/>
    <w:rsid w:val="00F63326"/>
    <w:rsid w:val="00F63B34"/>
    <w:rsid w:val="00F63C0B"/>
    <w:rsid w:val="00F6425F"/>
    <w:rsid w:val="00F642A2"/>
    <w:rsid w:val="00F64313"/>
    <w:rsid w:val="00F65305"/>
    <w:rsid w:val="00F669F5"/>
    <w:rsid w:val="00F66AD5"/>
    <w:rsid w:val="00F712EC"/>
    <w:rsid w:val="00F74388"/>
    <w:rsid w:val="00F74404"/>
    <w:rsid w:val="00F7586B"/>
    <w:rsid w:val="00F76EF9"/>
    <w:rsid w:val="00F80485"/>
    <w:rsid w:val="00F80804"/>
    <w:rsid w:val="00F80BDC"/>
    <w:rsid w:val="00F819E5"/>
    <w:rsid w:val="00F827FA"/>
    <w:rsid w:val="00F830A7"/>
    <w:rsid w:val="00F83326"/>
    <w:rsid w:val="00F8465A"/>
    <w:rsid w:val="00F85F12"/>
    <w:rsid w:val="00F8710C"/>
    <w:rsid w:val="00F87146"/>
    <w:rsid w:val="00F8744B"/>
    <w:rsid w:val="00F875A4"/>
    <w:rsid w:val="00F916FB"/>
    <w:rsid w:val="00F9171E"/>
    <w:rsid w:val="00F91B65"/>
    <w:rsid w:val="00F91FCD"/>
    <w:rsid w:val="00F91FED"/>
    <w:rsid w:val="00F927FE"/>
    <w:rsid w:val="00F952D5"/>
    <w:rsid w:val="00F95F03"/>
    <w:rsid w:val="00F96597"/>
    <w:rsid w:val="00F975AD"/>
    <w:rsid w:val="00F97CCE"/>
    <w:rsid w:val="00FA04A9"/>
    <w:rsid w:val="00FA0985"/>
    <w:rsid w:val="00FA14AA"/>
    <w:rsid w:val="00FA1A69"/>
    <w:rsid w:val="00FA273C"/>
    <w:rsid w:val="00FA4317"/>
    <w:rsid w:val="00FB0383"/>
    <w:rsid w:val="00FB3C18"/>
    <w:rsid w:val="00FB4BCF"/>
    <w:rsid w:val="00FB4E8A"/>
    <w:rsid w:val="00FB5E65"/>
    <w:rsid w:val="00FB5EC7"/>
    <w:rsid w:val="00FB7592"/>
    <w:rsid w:val="00FC0181"/>
    <w:rsid w:val="00FC02DA"/>
    <w:rsid w:val="00FC077D"/>
    <w:rsid w:val="00FC1046"/>
    <w:rsid w:val="00FC24AE"/>
    <w:rsid w:val="00FC2F4F"/>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2B18"/>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442"/>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436561449">
      <w:bodyDiv w:val="1"/>
      <w:marLeft w:val="0"/>
      <w:marRight w:val="0"/>
      <w:marTop w:val="0"/>
      <w:marBottom w:val="0"/>
      <w:divBdr>
        <w:top w:val="none" w:sz="0" w:space="0" w:color="auto"/>
        <w:left w:val="none" w:sz="0" w:space="0" w:color="auto"/>
        <w:bottom w:val="none" w:sz="0" w:space="0" w:color="auto"/>
        <w:right w:val="none" w:sz="0" w:space="0" w:color="auto"/>
      </w:divBdr>
    </w:div>
    <w:div w:id="553156073">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211916260">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 w:id="1756584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555EA-7D27-4AF9-B1A0-84C8A8F63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7</Pages>
  <Words>1470</Words>
  <Characters>8384</Characters>
  <Application>Microsoft Office Word</Application>
  <DocSecurity>0</DocSecurity>
  <PresentationFormat/>
  <Lines>69</Lines>
  <Paragraphs>19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166</cp:revision>
  <cp:lastPrinted>2026-09-29T08:38:00Z</cp:lastPrinted>
  <dcterms:created xsi:type="dcterms:W3CDTF">2025-10-07T02:32:00Z</dcterms:created>
  <dcterms:modified xsi:type="dcterms:W3CDTF">2026-09-30T06:36:00Z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