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11EDE4">
      <w:pPr>
        <w:spacing w:line="276" w:lineRule="auto"/>
        <w:jc w:val="right"/>
        <w:rPr>
          <w:rFonts w:hint="default"/>
          <w:b/>
          <w:sz w:val="26"/>
          <w:szCs w:val="26"/>
          <w:lang w:val="en-US"/>
        </w:rPr>
      </w:pPr>
      <w:r>
        <w:rPr>
          <w:rFonts w:hint="default"/>
          <w:b/>
          <w:sz w:val="26"/>
          <w:szCs w:val="26"/>
          <w:lang w:val="en-US"/>
        </w:rPr>
        <w:t>Phụ lục</w:t>
      </w:r>
    </w:p>
    <w:tbl>
      <w:tblPr>
        <w:tblStyle w:val="12"/>
        <w:tblpPr w:leftFromText="180" w:rightFromText="180" w:vertAnchor="text" w:horzAnchor="page" w:tblpX="1350" w:tblpY="387"/>
        <w:tblOverlap w:val="never"/>
        <w:tblW w:w="9782" w:type="dxa"/>
        <w:tblInd w:w="0" w:type="dxa"/>
        <w:tblLayout w:type="fixed"/>
        <w:tblCellMar>
          <w:top w:w="0" w:type="dxa"/>
          <w:left w:w="108" w:type="dxa"/>
          <w:bottom w:w="0" w:type="dxa"/>
          <w:right w:w="108" w:type="dxa"/>
        </w:tblCellMar>
      </w:tblPr>
      <w:tblGrid>
        <w:gridCol w:w="4395"/>
        <w:gridCol w:w="5387"/>
      </w:tblGrid>
      <w:tr w14:paraId="4888C358">
        <w:tblPrEx>
          <w:tblCellMar>
            <w:top w:w="0" w:type="dxa"/>
            <w:left w:w="108" w:type="dxa"/>
            <w:bottom w:w="0" w:type="dxa"/>
            <w:right w:w="108" w:type="dxa"/>
          </w:tblCellMar>
        </w:tblPrEx>
        <w:trPr>
          <w:trHeight w:val="796" w:hRule="atLeast"/>
        </w:trPr>
        <w:tc>
          <w:tcPr>
            <w:tcW w:w="4395" w:type="dxa"/>
            <w:noWrap w:val="0"/>
            <w:vAlign w:val="center"/>
          </w:tcPr>
          <w:p w14:paraId="0DD87B86">
            <w:pPr>
              <w:spacing w:line="276" w:lineRule="auto"/>
              <w:jc w:val="center"/>
            </w:pPr>
            <w:r>
              <w:rPr>
                <w:b/>
                <w:sz w:val="26"/>
                <w:szCs w:val="26"/>
              </w:rPr>
              <w:br w:type="page"/>
            </w:r>
            <w:r>
              <w:rPr>
                <w:b/>
                <w:sz w:val="26"/>
                <w:szCs w:val="26"/>
              </w:rPr>
              <w:br w:type="page"/>
            </w:r>
            <w:r>
              <w:rPr>
                <w:b/>
                <w:sz w:val="26"/>
                <w:szCs w:val="26"/>
              </w:rPr>
              <w:br w:type="page"/>
            </w:r>
            <w:r>
              <w:t>SỞ Y TẾ TỈNH KHÁNH HÒA</w:t>
            </w:r>
          </w:p>
          <w:p w14:paraId="20DBC40A">
            <w:pPr>
              <w:keepNext/>
              <w:tabs>
                <w:tab w:val="left" w:pos="1080"/>
              </w:tabs>
              <w:jc w:val="center"/>
              <w:rPr>
                <w:b/>
              </w:rPr>
            </w:pPr>
            <w:r>
              <w:rPr>
                <w:b/>
              </w:rPr>
              <mc:AlternateContent>
                <mc:Choice Requires="wps">
                  <w:drawing>
                    <wp:anchor distT="0" distB="0" distL="114300" distR="114300" simplePos="0" relativeHeight="251660288" behindDoc="0" locked="0" layoutInCell="1" allowOverlap="1">
                      <wp:simplePos x="0" y="0"/>
                      <wp:positionH relativeFrom="column">
                        <wp:posOffset>758190</wp:posOffset>
                      </wp:positionH>
                      <wp:positionV relativeFrom="paragraph">
                        <wp:posOffset>233680</wp:posOffset>
                      </wp:positionV>
                      <wp:extent cx="1105535" cy="0"/>
                      <wp:effectExtent l="0" t="4445" r="0" b="5080"/>
                      <wp:wrapNone/>
                      <wp:docPr id="1" name="Straight Arrow Connector 1"/>
                      <wp:cNvGraphicFramePr/>
                      <a:graphic xmlns:a="http://schemas.openxmlformats.org/drawingml/2006/main">
                        <a:graphicData uri="http://schemas.microsoft.com/office/word/2010/wordprocessingShape">
                          <wps:wsp>
                            <wps:cNvCnPr/>
                            <wps:spPr>
                              <a:xfrm>
                                <a:off x="0" y="0"/>
                                <a:ext cx="110553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59.7pt;margin-top:18.4pt;height:0pt;width:87.05pt;z-index:251660288;mso-width-relative:page;mso-height-relative:page;" filled="f" stroked="t" coordsize="21600,21600" o:gfxdata="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N6BsefXAAAACQEA&#10;AA8AAAAAAAAAAQAgAAAAIgAAAGRycy9kb3ducmV2LnhtbFBLAQIUABQAAAAIAIdO4kDCKQ+A4gEA&#10;AO8DAAAOAAAAAAAAAAEAIAAAACYBAABkcnMvZTJvRG9jLnhtbFBLBQYAAAAABgAGAFkBAAB6BQAA&#10;AAA=&#10;">
                      <v:fill on="f" focussize="0,0"/>
                      <v:stroke color="#000000" joinstyle="round"/>
                      <v:imagedata o:title=""/>
                      <o:lock v:ext="edit" aspectratio="f"/>
                    </v:shape>
                  </w:pict>
                </mc:Fallback>
              </mc:AlternateContent>
            </w:r>
            <w:r>
              <w:rPr>
                <w:b/>
              </w:rPr>
              <w:t xml:space="preserve">BỆNH VIỆN ĐA KHOA NINH THUẬN            </w:t>
            </w:r>
          </w:p>
        </w:tc>
        <w:tc>
          <w:tcPr>
            <w:tcW w:w="5387" w:type="dxa"/>
            <w:noWrap w:val="0"/>
            <w:vAlign w:val="center"/>
          </w:tcPr>
          <w:p w14:paraId="74C197D9">
            <w:pPr>
              <w:pStyle w:val="15"/>
              <w:tabs>
                <w:tab w:val="left" w:pos="1080"/>
                <w:tab w:val="left" w:pos="1418"/>
                <w:tab w:val="center" w:pos="6930"/>
              </w:tabs>
              <w:spacing w:after="0"/>
              <w:ind w:right="-108"/>
              <w:jc w:val="center"/>
              <w:rPr>
                <w:b/>
              </w:rPr>
            </w:pPr>
            <w:r>
              <w:rPr>
                <w:b/>
              </w:rPr>
              <w:t>CỘNG HÒA XÃ HỘI CHỦ NGHĨA VIỆT NAM</w:t>
            </w:r>
          </w:p>
          <w:p w14:paraId="69233B21">
            <w:pPr>
              <w:pStyle w:val="15"/>
              <w:tabs>
                <w:tab w:val="left" w:pos="1080"/>
                <w:tab w:val="left" w:pos="1418"/>
                <w:tab w:val="center" w:pos="6930"/>
              </w:tabs>
              <w:spacing w:after="0"/>
              <w:ind w:right="-108"/>
              <w:jc w:val="center"/>
              <w:rPr>
                <w:b/>
                <w:sz w:val="26"/>
                <w:szCs w:val="26"/>
              </w:rPr>
            </w:pPr>
            <w:r>
              <w:rPr>
                <w:b/>
                <w:sz w:val="26"/>
                <w:szCs w:val="26"/>
              </w:rPr>
              <w:t>Độc lập - Tự do - Hạnh phúc</w:t>
            </w:r>
          </w:p>
          <w:p w14:paraId="5D11E014">
            <w:pPr>
              <w:pStyle w:val="15"/>
              <w:tabs>
                <w:tab w:val="left" w:pos="1080"/>
                <w:tab w:val="left" w:pos="1418"/>
                <w:tab w:val="center" w:pos="6930"/>
              </w:tabs>
              <w:spacing w:after="0"/>
              <w:ind w:left="-108" w:right="-108"/>
              <w:jc w:val="center"/>
              <w:rPr>
                <w:sz w:val="26"/>
                <w:szCs w:val="26"/>
              </w:rPr>
            </w:pPr>
            <w:r>
              <w:rPr>
                <w:sz w:val="26"/>
                <w:szCs w:val="26"/>
                <w:lang w:val="vi-VN" w:eastAsia="vi-VN"/>
              </w:rPr>
              <mc:AlternateContent>
                <mc:Choice Requires="wps">
                  <w:drawing>
                    <wp:anchor distT="0" distB="0" distL="114300" distR="114300" simplePos="0" relativeHeight="251659264" behindDoc="0" locked="0" layoutInCell="1" allowOverlap="1">
                      <wp:simplePos x="0" y="0"/>
                      <wp:positionH relativeFrom="column">
                        <wp:posOffset>684530</wp:posOffset>
                      </wp:positionH>
                      <wp:positionV relativeFrom="paragraph">
                        <wp:posOffset>47625</wp:posOffset>
                      </wp:positionV>
                      <wp:extent cx="1995805" cy="0"/>
                      <wp:effectExtent l="0" t="4445" r="0" b="5080"/>
                      <wp:wrapNone/>
                      <wp:docPr id="2" name="Straight Arrow Connector 2"/>
                      <wp:cNvGraphicFramePr/>
                      <a:graphic xmlns:a="http://schemas.openxmlformats.org/drawingml/2006/main">
                        <a:graphicData uri="http://schemas.microsoft.com/office/word/2010/wordprocessingShape">
                          <wps:wsp>
                            <wps:cNvCnPr/>
                            <wps:spPr>
                              <a:xfrm>
                                <a:off x="0" y="0"/>
                                <a:ext cx="199580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53.9pt;margin-top:3.75pt;height:0pt;width:157.15pt;z-index:251659264;mso-width-relative:page;mso-height-relative:page;" filled="f" stroked="t" coordsize="21600,21600" o:gfxdata="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KY3T0vTAAAABwEAAA8A&#10;AAAAAAAAAQAgAAAAIgAAAGRycy9kb3ducmV2LnhtbFBLAQIUABQAAAAIAIdO4kD0PnR24wEAAO8D&#10;AAAOAAAAAAAAAAEAIAAAACIBAABkcnMvZTJvRG9jLnhtbFBLBQYAAAAABgAGAFkBAAB3BQAAAAA=&#10;">
                      <v:fill on="f" focussize="0,0"/>
                      <v:stroke color="#000000" joinstyle="round"/>
                      <v:imagedata o:title=""/>
                      <o:lock v:ext="edit" aspectratio="f"/>
                    </v:shape>
                  </w:pict>
                </mc:Fallback>
              </mc:AlternateContent>
            </w:r>
          </w:p>
        </w:tc>
      </w:tr>
    </w:tbl>
    <w:p w14:paraId="4404BF8A">
      <w:pPr>
        <w:spacing w:line="276" w:lineRule="auto"/>
        <w:jc w:val="center"/>
        <w:rPr>
          <w:b/>
          <w:sz w:val="26"/>
          <w:szCs w:val="26"/>
        </w:rPr>
      </w:pPr>
    </w:p>
    <w:p w14:paraId="5A92200D">
      <w:pPr>
        <w:spacing w:line="276" w:lineRule="auto"/>
        <w:jc w:val="center"/>
        <w:rPr>
          <w:b/>
          <w:sz w:val="26"/>
          <w:szCs w:val="26"/>
        </w:rPr>
      </w:pPr>
    </w:p>
    <w:p w14:paraId="1FB26BB3">
      <w:pPr>
        <w:spacing w:line="276" w:lineRule="auto"/>
        <w:jc w:val="center"/>
        <w:rPr>
          <w:b/>
          <w:sz w:val="26"/>
          <w:szCs w:val="26"/>
        </w:rPr>
      </w:pPr>
      <w:r>
        <w:rPr>
          <w:b/>
          <w:sz w:val="26"/>
          <w:szCs w:val="26"/>
        </w:rPr>
        <w:t>DANH MỤC DỊCH VỤ BẢO TRÌ, BẢO DƯỠNG TRỌN GÓI CHO HỆ THỐNG CHỤP MẠCH SỐ HÓA XÓA NỀN (DSA)</w:t>
      </w:r>
    </w:p>
    <w:p w14:paraId="2642AD61">
      <w:pPr>
        <w:spacing w:before="20" w:after="20" w:line="23" w:lineRule="atLeast"/>
        <w:ind w:left="-426" w:firstLine="216"/>
        <w:jc w:val="center"/>
        <w:rPr>
          <w:i/>
          <w:spacing w:val="-6"/>
          <w:sz w:val="26"/>
          <w:szCs w:val="26"/>
        </w:rPr>
      </w:pPr>
      <w:r>
        <w:rPr>
          <w:i/>
          <w:spacing w:val="-6"/>
        </w:rPr>
        <w:t xml:space="preserve">(Đính kèm </w:t>
      </w:r>
      <w:r>
        <w:rPr>
          <w:rFonts w:hint="default"/>
          <w:i/>
          <w:spacing w:val="-6"/>
          <w:lang w:val="en-US"/>
        </w:rPr>
        <w:t>Thư yêu cầu</w:t>
      </w:r>
      <w:r>
        <w:rPr>
          <w:i/>
          <w:spacing w:val="-6"/>
        </w:rPr>
        <w:t xml:space="preserve"> số:</w:t>
      </w:r>
      <w:r>
        <w:rPr>
          <w:rFonts w:hint="default"/>
          <w:i/>
          <w:spacing w:val="-6"/>
          <w:lang w:val="en-US"/>
        </w:rPr>
        <w:t xml:space="preserve"> 3851</w:t>
      </w:r>
      <w:bookmarkStart w:id="0" w:name="_GoBack"/>
      <w:bookmarkEnd w:id="0"/>
      <w:r>
        <w:rPr>
          <w:i/>
          <w:spacing w:val="-6"/>
        </w:rPr>
        <w:t>/</w:t>
      </w:r>
      <w:r>
        <w:rPr>
          <w:rFonts w:hint="default"/>
          <w:i/>
          <w:spacing w:val="-6"/>
          <w:lang w:val="en-US"/>
        </w:rPr>
        <w:t>TYC</w:t>
      </w:r>
      <w:r>
        <w:rPr>
          <w:i/>
          <w:spacing w:val="-6"/>
        </w:rPr>
        <w:t>-BVNT ngày</w:t>
      </w:r>
      <w:r>
        <w:rPr>
          <w:rFonts w:hint="default"/>
          <w:i/>
          <w:spacing w:val="-6"/>
          <w:lang w:val="en-US"/>
        </w:rPr>
        <w:t xml:space="preserve"> 23</w:t>
      </w:r>
      <w:r>
        <w:rPr>
          <w:i/>
          <w:spacing w:val="-6"/>
        </w:rPr>
        <w:t>/ 9 / 2026 của Bệnh viện Đa khoa Ninh Thuận</w:t>
      </w:r>
      <w:r>
        <w:rPr>
          <w:i/>
          <w:spacing w:val="-6"/>
          <w:sz w:val="26"/>
          <w:szCs w:val="26"/>
        </w:rPr>
        <w:t>)</w:t>
      </w:r>
    </w:p>
    <w:p w14:paraId="494493D5">
      <w:pPr>
        <w:spacing w:before="20" w:after="20" w:line="23" w:lineRule="atLeast"/>
        <w:ind w:left="-426" w:firstLine="216"/>
        <w:jc w:val="center"/>
        <w:rPr>
          <w:i/>
          <w:spacing w:val="-6"/>
          <w:sz w:val="26"/>
          <w:szCs w:val="26"/>
        </w:rPr>
      </w:pPr>
    </w:p>
    <w:tbl>
      <w:tblPr>
        <w:tblStyle w:val="12"/>
        <w:tblW w:w="9658"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701"/>
        <w:gridCol w:w="5812"/>
        <w:gridCol w:w="763"/>
        <w:gridCol w:w="814"/>
      </w:tblGrid>
      <w:tr w14:paraId="731F2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568" w:type="dxa"/>
            <w:noWrap w:val="0"/>
            <w:vAlign w:val="center"/>
          </w:tcPr>
          <w:p w14:paraId="70D9BCA1">
            <w:pPr>
              <w:spacing w:before="20" w:after="20" w:line="23" w:lineRule="atLeast"/>
              <w:jc w:val="center"/>
              <w:rPr>
                <w:b/>
              </w:rPr>
            </w:pPr>
            <w:r>
              <w:rPr>
                <w:b/>
              </w:rPr>
              <w:t>Stt</w:t>
            </w:r>
          </w:p>
        </w:tc>
        <w:tc>
          <w:tcPr>
            <w:tcW w:w="1701" w:type="dxa"/>
            <w:noWrap w:val="0"/>
            <w:vAlign w:val="center"/>
          </w:tcPr>
          <w:p w14:paraId="32048B61">
            <w:pPr>
              <w:spacing w:before="20" w:after="20" w:line="23" w:lineRule="atLeast"/>
              <w:jc w:val="center"/>
              <w:rPr>
                <w:b/>
              </w:rPr>
            </w:pPr>
            <w:r>
              <w:rPr>
                <w:b/>
              </w:rPr>
              <w:t>Danh mục dịch vụ</w:t>
            </w:r>
          </w:p>
        </w:tc>
        <w:tc>
          <w:tcPr>
            <w:tcW w:w="5812" w:type="dxa"/>
            <w:noWrap w:val="0"/>
            <w:vAlign w:val="center"/>
          </w:tcPr>
          <w:p w14:paraId="4D171363">
            <w:pPr>
              <w:spacing w:before="20" w:after="20" w:line="23" w:lineRule="atLeast"/>
              <w:jc w:val="center"/>
              <w:rPr>
                <w:b/>
              </w:rPr>
            </w:pPr>
            <w:r>
              <w:rPr>
                <w:b/>
              </w:rPr>
              <w:t>Nội dung dịch vụ</w:t>
            </w:r>
          </w:p>
        </w:tc>
        <w:tc>
          <w:tcPr>
            <w:tcW w:w="763" w:type="dxa"/>
            <w:noWrap w:val="0"/>
            <w:vAlign w:val="center"/>
          </w:tcPr>
          <w:p w14:paraId="7AC88123">
            <w:pPr>
              <w:spacing w:before="20" w:after="20" w:line="23" w:lineRule="atLeast"/>
              <w:jc w:val="center"/>
              <w:rPr>
                <w:b/>
              </w:rPr>
            </w:pPr>
            <w:r>
              <w:rPr>
                <w:b/>
              </w:rPr>
              <w:t>Đvt</w:t>
            </w:r>
          </w:p>
        </w:tc>
        <w:tc>
          <w:tcPr>
            <w:tcW w:w="814" w:type="dxa"/>
            <w:noWrap w:val="0"/>
            <w:vAlign w:val="center"/>
          </w:tcPr>
          <w:p w14:paraId="08864E79">
            <w:pPr>
              <w:spacing w:before="20" w:after="20" w:line="23" w:lineRule="atLeast"/>
              <w:jc w:val="center"/>
              <w:rPr>
                <w:b/>
              </w:rPr>
            </w:pPr>
            <w:r>
              <w:rPr>
                <w:b/>
              </w:rPr>
              <w:t>Số lượng</w:t>
            </w:r>
          </w:p>
        </w:tc>
      </w:tr>
      <w:tr w14:paraId="5096B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8" w:type="dxa"/>
            <w:noWrap w:val="0"/>
            <w:vAlign w:val="top"/>
          </w:tcPr>
          <w:p w14:paraId="3E159FA4">
            <w:pPr>
              <w:spacing w:before="20" w:after="20" w:line="23" w:lineRule="atLeast"/>
              <w:jc w:val="center"/>
            </w:pPr>
            <w:r>
              <w:t>1</w:t>
            </w:r>
          </w:p>
        </w:tc>
        <w:tc>
          <w:tcPr>
            <w:tcW w:w="1701" w:type="dxa"/>
            <w:noWrap w:val="0"/>
            <w:vAlign w:val="top"/>
          </w:tcPr>
          <w:p w14:paraId="3ACE7C3A">
            <w:pPr>
              <w:spacing w:before="20" w:after="20" w:line="23" w:lineRule="atLeast"/>
            </w:pPr>
            <w:r>
              <w:t>Dịch vụ bảo trì, bảo dưỡng trọn gói cho hệ thống chụp mạch số hóa xóa nền (DSA)</w:t>
            </w:r>
          </w:p>
          <w:p w14:paraId="2520647E">
            <w:pPr>
              <w:spacing w:before="20" w:after="20" w:line="23" w:lineRule="atLeast"/>
            </w:pPr>
            <w:r>
              <w:t>Model Allura Xper FD20, hãng Philips</w:t>
            </w:r>
          </w:p>
        </w:tc>
        <w:tc>
          <w:tcPr>
            <w:tcW w:w="5812" w:type="dxa"/>
            <w:noWrap w:val="0"/>
            <w:vAlign w:val="center"/>
          </w:tcPr>
          <w:p w14:paraId="5CE5DCEC">
            <w:pPr>
              <w:spacing w:before="20" w:after="20" w:line="23" w:lineRule="atLeast"/>
              <w:jc w:val="both"/>
              <w:rPr>
                <w:b/>
                <w:bCs/>
                <w:color w:val="000000"/>
              </w:rPr>
            </w:pPr>
            <w:r>
              <w:rPr>
                <w:b/>
                <w:bCs/>
                <w:color w:val="000000"/>
              </w:rPr>
              <w:t>1. Phạm vi thực hiện:</w:t>
            </w:r>
          </w:p>
          <w:p w14:paraId="46C85970">
            <w:pPr>
              <w:spacing w:before="20" w:after="20" w:line="23" w:lineRule="atLeast"/>
              <w:jc w:val="both"/>
              <w:rPr>
                <w:color w:val="000000"/>
              </w:rPr>
            </w:pPr>
            <w:r>
              <w:rPr>
                <w:color w:val="000000"/>
              </w:rPr>
              <w:t>- Dịch vụ bảo trì, bảo dưỡng trọn gói cho hệ thống chụp mạch số hóa xóa nền (DSA) theo quy trình tiêu chuẩn của hãng Philips trong vòng 24 tháng: ≥ 08 lần/24 tháng (03 tháng/lần)</w:t>
            </w:r>
          </w:p>
          <w:p w14:paraId="51B13C7C">
            <w:pPr>
              <w:spacing w:before="20" w:after="20" w:line="23" w:lineRule="atLeast"/>
              <w:jc w:val="both"/>
              <w:rPr>
                <w:color w:val="000000"/>
              </w:rPr>
            </w:pPr>
            <w:r>
              <w:rPr>
                <w:color w:val="000000"/>
              </w:rPr>
              <w:t>- Thay thế các linh kiện/phụ kiện thuộc hệ thống máy chính trong phạm vi bảo trì khi xảy ra hư hỏng, sự cố cần thay thế để khắc phục, bảo đảm hệ thống hoạt động ổn định và liên tục; không giới hạn số lượng và không phát sinh chi phí</w:t>
            </w:r>
          </w:p>
          <w:p w14:paraId="1CD3C47F">
            <w:pPr>
              <w:spacing w:before="20" w:after="20" w:line="23" w:lineRule="atLeast"/>
              <w:jc w:val="both"/>
              <w:rPr>
                <w:color w:val="000000"/>
              </w:rPr>
            </w:pPr>
            <w:r>
              <w:rPr>
                <w:color w:val="000000"/>
              </w:rPr>
              <w:t xml:space="preserve">- Nội dung bảo trì: </w:t>
            </w:r>
          </w:p>
          <w:p w14:paraId="304FF475">
            <w:pPr>
              <w:spacing w:before="20" w:after="20" w:line="23" w:lineRule="atLeast"/>
              <w:jc w:val="both"/>
              <w:rPr>
                <w:b/>
                <w:bCs/>
                <w:i/>
                <w:iCs/>
                <w:color w:val="000000"/>
              </w:rPr>
            </w:pPr>
            <w:r>
              <w:rPr>
                <w:b/>
                <w:bCs/>
                <w:i/>
                <w:iCs/>
                <w:color w:val="000000"/>
              </w:rPr>
              <w:t>Đề nghị cung cấp nội dung bảo trì chi tiết theo quy trình tiêu chuẩn của hãng Philips</w:t>
            </w:r>
          </w:p>
          <w:p w14:paraId="469D231E">
            <w:pPr>
              <w:spacing w:before="20" w:after="20" w:line="23" w:lineRule="atLeast"/>
              <w:jc w:val="both"/>
              <w:rPr>
                <w:b/>
                <w:bCs/>
                <w:color w:val="000000"/>
              </w:rPr>
            </w:pPr>
            <w:r>
              <w:rPr>
                <w:b/>
                <w:bCs/>
                <w:color w:val="000000"/>
              </w:rPr>
              <w:t>2. Yêu cầu chung:</w:t>
            </w:r>
          </w:p>
          <w:p w14:paraId="46484BBD">
            <w:pPr>
              <w:spacing w:before="20" w:after="20" w:line="23" w:lineRule="atLeast"/>
              <w:jc w:val="both"/>
              <w:rPr>
                <w:color w:val="000000"/>
              </w:rPr>
            </w:pPr>
            <w:r>
              <w:rPr>
                <w:color w:val="000000"/>
              </w:rPr>
              <w:t>- Thời gian thực hiện dịch vụ: Từ 08:00 đến 17:00 các ngày từ thứ Hai đến thứ Sáu trong giờ làm việc</w:t>
            </w:r>
          </w:p>
          <w:p w14:paraId="5797EBA0">
            <w:pPr>
              <w:spacing w:before="20" w:after="20" w:line="23" w:lineRule="atLeast"/>
              <w:jc w:val="both"/>
              <w:rPr>
                <w:color w:val="000000"/>
              </w:rPr>
            </w:pPr>
            <w:r>
              <w:rPr>
                <w:color w:val="000000"/>
              </w:rPr>
              <w:t>- Nhân sự và công cụ thực hiện công tác bảo trì, bảo dưỡng định kỳ: Kỹ sư được hãng Philips đào tạo và cấp chứng nhận, có đủ năng lực thực hiện dịch vụ; sử dụng đầy đủ công cụ, dụng cụ chuyên dụng theo tiêu chuẩn của hãng Philips</w:t>
            </w:r>
          </w:p>
          <w:p w14:paraId="47FACBCA">
            <w:pPr>
              <w:spacing w:before="20" w:after="20" w:line="23" w:lineRule="atLeast"/>
              <w:jc w:val="both"/>
              <w:rPr>
                <w:color w:val="000000"/>
              </w:rPr>
            </w:pPr>
            <w:r>
              <w:rPr>
                <w:color w:val="000000"/>
              </w:rPr>
              <w:t xml:space="preserve">- Kiểm tra và khắc phục các sự cố qua điện thoại: </w:t>
            </w:r>
          </w:p>
          <w:p w14:paraId="51408230">
            <w:pPr>
              <w:spacing w:before="20" w:after="20" w:line="23" w:lineRule="atLeast"/>
              <w:jc w:val="both"/>
              <w:rPr>
                <w:color w:val="000000"/>
              </w:rPr>
            </w:pPr>
            <w:r>
              <w:rPr>
                <w:color w:val="000000"/>
              </w:rPr>
              <w:t>• Không giới hạn số lần</w:t>
            </w:r>
          </w:p>
          <w:p w14:paraId="0445FFA6">
            <w:pPr>
              <w:spacing w:before="20" w:after="20" w:line="23" w:lineRule="atLeast"/>
              <w:jc w:val="both"/>
              <w:rPr>
                <w:color w:val="000000"/>
              </w:rPr>
            </w:pPr>
            <w:r>
              <w:rPr>
                <w:color w:val="000000"/>
              </w:rPr>
              <w:t>- Kiểm tra và khắc phục các sự cố tại nơi đặt máy:</w:t>
            </w:r>
          </w:p>
          <w:p w14:paraId="4BD3E188">
            <w:pPr>
              <w:spacing w:before="20" w:after="20" w:line="23" w:lineRule="atLeast"/>
              <w:jc w:val="both"/>
              <w:rPr>
                <w:color w:val="000000"/>
              </w:rPr>
            </w:pPr>
            <w:r>
              <w:rPr>
                <w:color w:val="000000"/>
              </w:rPr>
              <w:t>• Không giới hạn số lần</w:t>
            </w:r>
          </w:p>
          <w:p w14:paraId="070DEBD3">
            <w:pPr>
              <w:spacing w:before="20" w:after="20" w:line="23" w:lineRule="atLeast"/>
              <w:jc w:val="both"/>
              <w:rPr>
                <w:color w:val="000000"/>
              </w:rPr>
            </w:pPr>
            <w:r>
              <w:rPr>
                <w:color w:val="000000"/>
              </w:rPr>
              <w:t>- Các vật tư, linh kiện/phụ kiện thay thế trong quá trình thực hiện dịch vụ đảm bảo mới 100%, đảm bảo chất lượng theo tiêu chuẩn của hãng sản xuất hoặc chủ sở hữu trang thiết bị y tế (cam kết cung cấp chứng chỉ nguồn gốc xuất xứ (CO), chứng chỉ chất lượng (CQ) hoặc chứng nhận công bố hợp chuẩn, chứng nhận công bố hợp quy của chủ sở hữu trang thiết bị y tế cho hàng hóa, vật tư, linh kiện thay thế (nếu có); giấy tờ hải quan, giấy tờ nhập khẩu theo quy định)</w:t>
            </w:r>
          </w:p>
          <w:p w14:paraId="7B5E91EE">
            <w:pPr>
              <w:spacing w:before="20" w:after="20" w:line="23" w:lineRule="atLeast"/>
              <w:jc w:val="both"/>
              <w:rPr>
                <w:color w:val="000000"/>
              </w:rPr>
            </w:pPr>
            <w:r>
              <w:rPr>
                <w:color w:val="000000"/>
              </w:rPr>
              <w:t>- Cam kết các linh kiện/phụ kiện sau khi thay thế được bảo hành theo chính sách bảo hành của hãng sản xuất, kèm xác nhận của hãng sản xuất</w:t>
            </w:r>
          </w:p>
          <w:p w14:paraId="3E3764F0">
            <w:pPr>
              <w:spacing w:before="20" w:after="20" w:line="23" w:lineRule="atLeast"/>
              <w:jc w:val="both"/>
              <w:rPr>
                <w:color w:val="000000"/>
              </w:rPr>
            </w:pPr>
            <w:r>
              <w:rPr>
                <w:color w:val="000000"/>
              </w:rPr>
              <w:t>- Cam kết đảm bảo phục hồi toàn bộ hệ thống về đúng tình trạng hoạt động tiêu chuẩn ban đầu (hoặc theo tiêu chuẩn vận hành của hãng sản xuất) sau khi hoàn tất bảo trì, bảo dưỡng hoặc sửa chữa</w:t>
            </w:r>
          </w:p>
          <w:p w14:paraId="0BA6CBD0">
            <w:pPr>
              <w:spacing w:before="20" w:after="20" w:line="23" w:lineRule="atLeast"/>
              <w:jc w:val="both"/>
              <w:rPr>
                <w:color w:val="000000"/>
              </w:rPr>
            </w:pPr>
            <w:r>
              <w:rPr>
                <w:color w:val="000000"/>
              </w:rPr>
              <w:t>- Cam kết thực hiện vệ sinh thiết bị, phòng máy; thu dọn toàn bộ vật tư, công cụ, dụng cụ thi công ra khỏi khu vực phòng máy trước khi tiến hành nghiệm thu</w:t>
            </w:r>
          </w:p>
          <w:p w14:paraId="44B1F17C">
            <w:pPr>
              <w:spacing w:before="20" w:after="20" w:line="23" w:lineRule="atLeast"/>
              <w:jc w:val="both"/>
              <w:rPr>
                <w:color w:val="000000"/>
              </w:rPr>
            </w:pPr>
            <w:r>
              <w:rPr>
                <w:color w:val="000000"/>
              </w:rPr>
              <w:t>- Cam kết theo dõi điều kiện hoạt động thiết bị (nhiệt độ, độ ẩm) và cảnh báo cho bệnh viện biết nếu có bất thường vượt ngoài điều kiện của hãng khuyến nghị</w:t>
            </w:r>
          </w:p>
          <w:p w14:paraId="43DB964B">
            <w:pPr>
              <w:spacing w:before="20" w:after="20" w:line="23" w:lineRule="atLeast"/>
              <w:jc w:val="both"/>
              <w:rPr>
                <w:color w:val="000000"/>
              </w:rPr>
            </w:pPr>
            <w:r>
              <w:rPr>
                <w:color w:val="000000"/>
              </w:rPr>
              <w:t>- Cam kết thực hiện theo quy trình công việc sau:</w:t>
            </w:r>
          </w:p>
          <w:p w14:paraId="256FB11F">
            <w:pPr>
              <w:spacing w:before="20" w:after="20" w:line="23" w:lineRule="atLeast"/>
              <w:jc w:val="both"/>
              <w:rPr>
                <w:color w:val="000000"/>
              </w:rPr>
            </w:pPr>
            <w:r>
              <w:rPr>
                <w:color w:val="000000"/>
              </w:rPr>
              <w:t>• Đánh giá tình trạng hoạt động của hệ thống trước khi thực hiện bảo trì; lập biên bản ghi nhận cụ thể tình trạng hệ thống và có chữ ký xác nhận của hai bên</w:t>
            </w:r>
          </w:p>
          <w:p w14:paraId="55BA351D">
            <w:pPr>
              <w:spacing w:before="20" w:after="20" w:line="23" w:lineRule="atLeast"/>
              <w:jc w:val="both"/>
              <w:rPr>
                <w:color w:val="000000"/>
              </w:rPr>
            </w:pPr>
            <w:r>
              <w:rPr>
                <w:color w:val="000000"/>
              </w:rPr>
              <w:t>• Đánh giá tình trạng hoạt động của hệ thống sau khi thực hiện bảo trì; ghi nhận cụ thể các nội dung đã thực hiện, các vấn đề đã sửa chữa và các linh kiện/phụ kiện đã thay thế (nếu có); lập biên bản và có chữ ký xác nhận của hai bên</w:t>
            </w:r>
          </w:p>
          <w:p w14:paraId="6064ED71">
            <w:pPr>
              <w:spacing w:before="20" w:after="20" w:line="23" w:lineRule="atLeast"/>
              <w:jc w:val="both"/>
              <w:rPr>
                <w:color w:val="000000"/>
              </w:rPr>
            </w:pPr>
            <w:r>
              <w:rPr>
                <w:color w:val="000000"/>
              </w:rPr>
              <w:t>- Cam kết tổng thời gian hoạt động của hệ thống trong thời gian thực hiện dịch vụ đạt tối thiểu 95% (không bao gồm thời gian hệ thống ngừng để thực hiện bảo trì/bảo dưỡng định kỳ; các ngày thứ Bảy, Chủ nhật; các ngày nghỉ lễ theo quy định của Nhà nước Việt Nam và các trường hợp khác theo quy định của nhà sản xuất (nếu có))</w:t>
            </w:r>
          </w:p>
          <w:p w14:paraId="53329F54">
            <w:pPr>
              <w:spacing w:before="20" w:after="20" w:line="23" w:lineRule="atLeast"/>
              <w:jc w:val="both"/>
            </w:pPr>
            <w:r>
              <w:t>• Trường hợp tổng thời gian hoạt động không đạt 95% thì phải bù thời gian dịch vụ và cộng thêm 02 ngày cho mỗi ngày dừng vượt quá thời gian cam kết</w:t>
            </w:r>
          </w:p>
        </w:tc>
        <w:tc>
          <w:tcPr>
            <w:tcW w:w="763" w:type="dxa"/>
            <w:noWrap w:val="0"/>
            <w:vAlign w:val="top"/>
          </w:tcPr>
          <w:p w14:paraId="5987A0A9">
            <w:pPr>
              <w:spacing w:before="20" w:after="20" w:line="23" w:lineRule="atLeast"/>
              <w:jc w:val="center"/>
            </w:pPr>
            <w:r>
              <w:t>Hệ thống</w:t>
            </w:r>
          </w:p>
        </w:tc>
        <w:tc>
          <w:tcPr>
            <w:tcW w:w="814" w:type="dxa"/>
            <w:noWrap w:val="0"/>
            <w:vAlign w:val="top"/>
          </w:tcPr>
          <w:p w14:paraId="6D5995D9">
            <w:pPr>
              <w:spacing w:before="20" w:after="20" w:line="23" w:lineRule="atLeast"/>
              <w:jc w:val="center"/>
            </w:pPr>
            <w:r>
              <w:t>01</w:t>
            </w:r>
          </w:p>
        </w:tc>
      </w:tr>
    </w:tbl>
    <w:p w14:paraId="42F11153">
      <w:pPr>
        <w:spacing w:line="276" w:lineRule="auto"/>
        <w:rPr>
          <w:b/>
          <w:sz w:val="26"/>
          <w:szCs w:val="26"/>
        </w:rPr>
        <w:sectPr>
          <w:headerReference r:id="rId4" w:type="first"/>
          <w:headerReference r:id="rId3" w:type="default"/>
          <w:pgSz w:w="11907" w:h="16840"/>
          <w:pgMar w:top="1134" w:right="1134" w:bottom="1134" w:left="1701" w:header="720" w:footer="624" w:gutter="0"/>
          <w:cols w:space="720" w:num="1"/>
          <w:titlePg/>
          <w:docGrid w:linePitch="360" w:charSpace="0"/>
        </w:sectPr>
      </w:pPr>
    </w:p>
    <w:p w14:paraId="1E09B2C8"/>
    <w:p w14:paraId="6B483B6F"/>
    <w:sectPr>
      <w:pgSz w:w="11906" w:h="16838"/>
      <w:pgMar w:top="1134" w:right="850" w:bottom="1134" w:left="1701" w:header="720" w:footer="720" w:gutter="0"/>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86"/>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175ED">
    <w:pPr>
      <w:pStyle w:val="40"/>
      <w:tabs>
        <w:tab w:val="center" w:pos="4320"/>
        <w:tab w:val="right" w:pos="8640"/>
        <w:tab w:val="clear" w:pos="4153"/>
        <w:tab w:val="clear"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DDFC8">
    <w:pPr>
      <w:pStyle w:val="40"/>
      <w:tabs>
        <w:tab w:val="center" w:pos="4320"/>
        <w:tab w:val="right" w:pos="8640"/>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82"/>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81"/>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80"/>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79"/>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72"/>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71"/>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70"/>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69"/>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78"/>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68"/>
      <w:lvlText w:val=""/>
      <w:lvlJc w:val="left"/>
      <w:pPr>
        <w:tabs>
          <w:tab w:val="left" w:pos="360"/>
        </w:tabs>
        <w:ind w:left="360" w:hanging="360" w:hangingChars="200"/>
      </w:pPr>
      <w:rPr>
        <w:rFonts w:hint="default" w:ascii="Wingdings" w:hAnsi="Wingdings"/>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VerticalSpacing w:val="156"/>
  <w:displayHorizontalDrawingGridEvery w:val="0"/>
  <w:displayVerticalDrawingGridEvery w:val="2"/>
  <w:characterSpacingControl w:val="doNotCompress"/>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C9432A"/>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11DF6ECA"/>
    <w:rsid w:val="1F11528D"/>
    <w:rsid w:val="31693F7C"/>
    <w:rsid w:val="57C9432A"/>
    <w:rsid w:val="607025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unhideWhenUsed="0" w:uiPriority="70" w:semiHidden="0" w:name="Dark List"/>
    <w:lsdException w:unhideWhenUsed="0" w:uiPriority="71" w:semiHidden="0" w:name="Colorful Shading"/>
    <w:lsdException w:qFormat="1" w:unhideWhenUsed="0" w:uiPriority="72" w:semiHidden="0" w:name="Colorful List"/>
    <w:lsdException w:unhideWhenUsed="0" w:uiPriority="73" w:semiHidden="0" w:name="Colorful Grid"/>
    <w:lsdException w:qFormat="1" w:unhideWhenUsed="0" w:uiPriority="60" w:semiHidden="0" w:name="Light Shading Accent 1"/>
    <w:lsdException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unhideWhenUsed="0" w:uiPriority="69" w:semiHidden="0" w:name="Medium Grid 3 Accent 1"/>
    <w:lsdException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qFormat="1" w:unhideWhenUsed="0" w:uiPriority="70" w:semiHidden="0" w:name="Dark List Accent 2"/>
    <w:lsdException w:qFormat="1"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rPr>
      <w:rFonts w:ascii="Times New Roman" w:hAnsi="Times New Roman" w:eastAsia="SimSun" w:cs="Times New Roman"/>
      <w:sz w:val="24"/>
      <w:szCs w:val="24"/>
      <w:lang w:val="en-US" w:eastAsia="en-US"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13">
    <w:name w:val="Balloon Text"/>
    <w:basedOn w:val="1"/>
    <w:qFormat/>
    <w:uiPriority w:val="0"/>
    <w:rPr>
      <w:sz w:val="16"/>
      <w:szCs w:val="16"/>
    </w:rPr>
  </w:style>
  <w:style w:type="paragraph" w:styleId="14">
    <w:name w:val="Block Text"/>
    <w:basedOn w:val="1"/>
    <w:qFormat/>
    <w:uiPriority w:val="0"/>
    <w:pPr>
      <w:spacing w:after="120"/>
      <w:ind w:left="1440" w:leftChars="700" w:right="1440" w:rightChars="700"/>
    </w:pPr>
  </w:style>
  <w:style w:type="paragraph" w:styleId="15">
    <w:name w:val="Body Text"/>
    <w:basedOn w:val="1"/>
    <w:qFormat/>
    <w:uiPriority w:val="0"/>
    <w:pPr>
      <w:spacing w:after="120"/>
    </w:pPr>
  </w:style>
  <w:style w:type="paragraph" w:styleId="16">
    <w:name w:val="Body Text 2"/>
    <w:basedOn w:val="1"/>
    <w:qFormat/>
    <w:uiPriority w:val="0"/>
    <w:pPr>
      <w:spacing w:after="120" w:line="480" w:lineRule="auto"/>
    </w:pPr>
  </w:style>
  <w:style w:type="paragraph" w:styleId="17">
    <w:name w:val="Body Text 3"/>
    <w:basedOn w:val="1"/>
    <w:qFormat/>
    <w:uiPriority w:val="0"/>
    <w:pPr>
      <w:spacing w:after="120"/>
    </w:pPr>
    <w:rPr>
      <w:sz w:val="16"/>
      <w:szCs w:val="16"/>
    </w:rPr>
  </w:style>
  <w:style w:type="paragraph" w:styleId="18">
    <w:name w:val="Body Text First Indent"/>
    <w:basedOn w:val="15"/>
    <w:qFormat/>
    <w:uiPriority w:val="0"/>
    <w:pPr>
      <w:ind w:firstLine="420" w:firstLineChars="100"/>
    </w:pPr>
  </w:style>
  <w:style w:type="paragraph" w:styleId="19">
    <w:name w:val="Body Text Indent"/>
    <w:basedOn w:val="1"/>
    <w:qFormat/>
    <w:uiPriority w:val="0"/>
    <w:pPr>
      <w:spacing w:after="120"/>
      <w:ind w:left="420" w:leftChars="200"/>
    </w:pPr>
  </w:style>
  <w:style w:type="paragraph" w:styleId="20">
    <w:name w:val="Body Text First Indent 2"/>
    <w:basedOn w:val="19"/>
    <w:qFormat/>
    <w:uiPriority w:val="0"/>
    <w:pPr>
      <w:ind w:firstLine="420" w:firstLineChars="200"/>
    </w:pPr>
  </w:style>
  <w:style w:type="paragraph" w:styleId="21">
    <w:name w:val="Body Text Indent 2"/>
    <w:basedOn w:val="1"/>
    <w:qFormat/>
    <w:uiPriority w:val="0"/>
    <w:pPr>
      <w:spacing w:after="120" w:line="480" w:lineRule="auto"/>
      <w:ind w:left="420" w:leftChars="200"/>
    </w:pPr>
  </w:style>
  <w:style w:type="paragraph" w:styleId="22">
    <w:name w:val="Body Text Indent 3"/>
    <w:basedOn w:val="1"/>
    <w:qFormat/>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黑体" w:cs="Arial"/>
      <w:sz w:val="20"/>
    </w:rPr>
  </w:style>
  <w:style w:type="paragraph" w:styleId="24">
    <w:name w:val="Closing"/>
    <w:basedOn w:val="1"/>
    <w:qFormat/>
    <w:uiPriority w:val="0"/>
    <w:pPr>
      <w:ind w:left="100" w:leftChars="2100"/>
    </w:pPr>
  </w:style>
  <w:style w:type="character" w:styleId="25">
    <w:name w:val="annotation reference"/>
    <w:basedOn w:val="11"/>
    <w:qFormat/>
    <w:uiPriority w:val="0"/>
    <w:rPr>
      <w:sz w:val="21"/>
      <w:szCs w:val="21"/>
    </w:rPr>
  </w:style>
  <w:style w:type="paragraph" w:styleId="26">
    <w:name w:val="annotation text"/>
    <w:basedOn w:val="1"/>
    <w:qFormat/>
    <w:uiPriority w:val="0"/>
    <w:pPr>
      <w:jc w:val="left"/>
    </w:pPr>
  </w:style>
  <w:style w:type="paragraph" w:styleId="27">
    <w:name w:val="annotation subject"/>
    <w:basedOn w:val="26"/>
    <w:next w:val="26"/>
    <w:qFormat/>
    <w:uiPriority w:val="0"/>
    <w:rPr>
      <w:b/>
      <w:bCs/>
    </w:rPr>
  </w:style>
  <w:style w:type="paragraph" w:styleId="28">
    <w:name w:val="Date"/>
    <w:basedOn w:val="1"/>
    <w:next w:val="1"/>
    <w:qFormat/>
    <w:uiPriority w:val="0"/>
    <w:pPr>
      <w:ind w:left="100" w:leftChars="2500"/>
    </w:pPr>
  </w:style>
  <w:style w:type="paragraph" w:styleId="29">
    <w:name w:val="Document Map"/>
    <w:basedOn w:val="1"/>
    <w:qFormat/>
    <w:uiPriority w:val="0"/>
    <w:pPr>
      <w:shd w:val="clear" w:color="auto" w:fill="000080"/>
    </w:pPr>
  </w:style>
  <w:style w:type="paragraph" w:styleId="30">
    <w:name w:val="E-mail Signature"/>
    <w:basedOn w:val="1"/>
    <w:qFormat/>
    <w:uiPriority w:val="0"/>
  </w:style>
  <w:style w:type="character" w:styleId="31">
    <w:name w:val="Emphasis"/>
    <w:basedOn w:val="11"/>
    <w:qFormat/>
    <w:uiPriority w:val="0"/>
    <w:rPr>
      <w:i/>
      <w:iCs/>
    </w:rPr>
  </w:style>
  <w:style w:type="character" w:styleId="32">
    <w:name w:val="endnote reference"/>
    <w:basedOn w:val="11"/>
    <w:qFormat/>
    <w:uiPriority w:val="0"/>
    <w:rPr>
      <w:vertAlign w:val="superscript"/>
    </w:rPr>
  </w:style>
  <w:style w:type="paragraph" w:styleId="33">
    <w:name w:val="endnote text"/>
    <w:basedOn w:val="1"/>
    <w:qFormat/>
    <w:uiPriority w:val="0"/>
    <w:pPr>
      <w:snapToGrid w:val="0"/>
      <w:jc w:val="left"/>
    </w:pPr>
  </w:style>
  <w:style w:type="paragraph" w:styleId="34">
    <w:name w:val="envelope address"/>
    <w:basedOn w:val="1"/>
    <w:qFormat/>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qFormat/>
    <w:uiPriority w:val="0"/>
    <w:pPr>
      <w:snapToGrid w:val="0"/>
    </w:pPr>
    <w:rPr>
      <w:rFonts w:ascii="Arial" w:hAnsi="Arial" w:cs="Arial"/>
    </w:rPr>
  </w:style>
  <w:style w:type="character" w:styleId="36">
    <w:name w:val="FollowedHyperlink"/>
    <w:basedOn w:val="11"/>
    <w:qFormat/>
    <w:uiPriority w:val="0"/>
    <w:rPr>
      <w:color w:val="800080"/>
      <w:u w:val="single"/>
    </w:rPr>
  </w:style>
  <w:style w:type="paragraph" w:styleId="37">
    <w:name w:val="footer"/>
    <w:basedOn w:val="1"/>
    <w:qFormat/>
    <w:uiPriority w:val="0"/>
    <w:pPr>
      <w:tabs>
        <w:tab w:val="center" w:pos="4153"/>
        <w:tab w:val="right" w:pos="8306"/>
      </w:tabs>
      <w:snapToGrid w:val="0"/>
      <w:jc w:val="left"/>
    </w:pPr>
    <w:rPr>
      <w:sz w:val="18"/>
      <w:szCs w:val="18"/>
    </w:rPr>
  </w:style>
  <w:style w:type="character" w:styleId="38">
    <w:name w:val="footnote reference"/>
    <w:basedOn w:val="11"/>
    <w:qFormat/>
    <w:uiPriority w:val="0"/>
    <w:rPr>
      <w:vertAlign w:val="superscript"/>
    </w:rPr>
  </w:style>
  <w:style w:type="paragraph" w:styleId="39">
    <w:name w:val="footnote text"/>
    <w:basedOn w:val="1"/>
    <w:qFormat/>
    <w:uiPriority w:val="0"/>
    <w:pPr>
      <w:snapToGrid w:val="0"/>
      <w:jc w:val="left"/>
    </w:pPr>
    <w:rPr>
      <w:sz w:val="18"/>
      <w:szCs w:val="18"/>
    </w:rPr>
  </w:style>
  <w:style w:type="paragraph" w:styleId="40">
    <w:name w:val="header"/>
    <w:basedOn w:val="1"/>
    <w:qFormat/>
    <w:uiPriority w:val="0"/>
    <w:pPr>
      <w:tabs>
        <w:tab w:val="center" w:pos="4153"/>
        <w:tab w:val="right" w:pos="8306"/>
      </w:tabs>
      <w:snapToGrid w:val="0"/>
    </w:pPr>
    <w:rPr>
      <w:sz w:val="18"/>
      <w:szCs w:val="18"/>
    </w:rPr>
  </w:style>
  <w:style w:type="character" w:styleId="41">
    <w:name w:val="HTML Acronym"/>
    <w:basedOn w:val="11"/>
    <w:qFormat/>
    <w:uiPriority w:val="0"/>
  </w:style>
  <w:style w:type="paragraph" w:styleId="42">
    <w:name w:val="HTML Address"/>
    <w:basedOn w:val="1"/>
    <w:qFormat/>
    <w:uiPriority w:val="0"/>
    <w:rPr>
      <w:i/>
      <w:iCs/>
    </w:rPr>
  </w:style>
  <w:style w:type="character" w:styleId="43">
    <w:name w:val="HTML Cite"/>
    <w:basedOn w:val="11"/>
    <w:qFormat/>
    <w:uiPriority w:val="0"/>
    <w:rPr>
      <w:i/>
      <w:iCs/>
    </w:rPr>
  </w:style>
  <w:style w:type="character" w:styleId="44">
    <w:name w:val="HTML Code"/>
    <w:basedOn w:val="11"/>
    <w:qFormat/>
    <w:uiPriority w:val="0"/>
    <w:rPr>
      <w:rFonts w:ascii="Courier New" w:hAnsi="Courier New" w:cs="Courier New"/>
      <w:sz w:val="20"/>
      <w:szCs w:val="20"/>
    </w:rPr>
  </w:style>
  <w:style w:type="character" w:styleId="45">
    <w:name w:val="HTML Definition"/>
    <w:basedOn w:val="11"/>
    <w:qFormat/>
    <w:uiPriority w:val="0"/>
    <w:rPr>
      <w:i/>
      <w:iCs/>
    </w:rPr>
  </w:style>
  <w:style w:type="character" w:styleId="46">
    <w:name w:val="HTML Keyboard"/>
    <w:basedOn w:val="11"/>
    <w:qFormat/>
    <w:uiPriority w:val="0"/>
    <w:rPr>
      <w:rFonts w:ascii="Courier New" w:hAnsi="Courier New" w:cs="Courier New"/>
      <w:sz w:val="20"/>
      <w:szCs w:val="20"/>
    </w:rPr>
  </w:style>
  <w:style w:type="paragraph" w:styleId="47">
    <w:name w:val="HTML Preformatted"/>
    <w:basedOn w:val="1"/>
    <w:qFormat/>
    <w:uiPriority w:val="0"/>
    <w:rPr>
      <w:rFonts w:ascii="Courier New" w:hAnsi="Courier New" w:cs="Courier New"/>
      <w:sz w:val="20"/>
    </w:rPr>
  </w:style>
  <w:style w:type="character" w:styleId="48">
    <w:name w:val="HTML Sample"/>
    <w:basedOn w:val="11"/>
    <w:qFormat/>
    <w:uiPriority w:val="0"/>
    <w:rPr>
      <w:rFonts w:ascii="Courier New" w:hAnsi="Courier New" w:cs="Courier New"/>
    </w:rPr>
  </w:style>
  <w:style w:type="character" w:styleId="49">
    <w:name w:val="HTML Typewriter"/>
    <w:basedOn w:val="11"/>
    <w:qFormat/>
    <w:uiPriority w:val="0"/>
    <w:rPr>
      <w:rFonts w:ascii="Courier New" w:hAnsi="Courier New" w:cs="Courier New"/>
      <w:sz w:val="20"/>
      <w:szCs w:val="20"/>
    </w:rPr>
  </w:style>
  <w:style w:type="character" w:styleId="50">
    <w:name w:val="HTML Variable"/>
    <w:basedOn w:val="11"/>
    <w:qFormat/>
    <w:uiPriority w:val="0"/>
    <w:rPr>
      <w:i/>
      <w:iCs/>
    </w:rPr>
  </w:style>
  <w:style w:type="character" w:styleId="51">
    <w:name w:val="Hyperlink"/>
    <w:basedOn w:val="11"/>
    <w:qFormat/>
    <w:uiPriority w:val="0"/>
    <w:rPr>
      <w:color w:val="0000FF"/>
      <w:u w:val="single"/>
    </w:rPr>
  </w:style>
  <w:style w:type="paragraph" w:styleId="52">
    <w:name w:val="index 1"/>
    <w:basedOn w:val="1"/>
    <w:next w:val="1"/>
    <w:qFormat/>
    <w:uiPriority w:val="0"/>
  </w:style>
  <w:style w:type="paragraph" w:styleId="53">
    <w:name w:val="index 2"/>
    <w:basedOn w:val="1"/>
    <w:next w:val="1"/>
    <w:qFormat/>
    <w:uiPriority w:val="0"/>
    <w:pPr>
      <w:ind w:left="200" w:leftChars="200"/>
    </w:pPr>
  </w:style>
  <w:style w:type="paragraph" w:styleId="54">
    <w:name w:val="index 3"/>
    <w:basedOn w:val="1"/>
    <w:next w:val="1"/>
    <w:qFormat/>
    <w:uiPriority w:val="0"/>
    <w:pPr>
      <w:ind w:left="400" w:leftChars="400"/>
    </w:pPr>
  </w:style>
  <w:style w:type="paragraph" w:styleId="55">
    <w:name w:val="index 4"/>
    <w:basedOn w:val="1"/>
    <w:next w:val="1"/>
    <w:qFormat/>
    <w:uiPriority w:val="0"/>
    <w:pPr>
      <w:ind w:left="600" w:leftChars="600"/>
    </w:pPr>
  </w:style>
  <w:style w:type="paragraph" w:styleId="56">
    <w:name w:val="index 5"/>
    <w:basedOn w:val="1"/>
    <w:next w:val="1"/>
    <w:qFormat/>
    <w:uiPriority w:val="0"/>
    <w:pPr>
      <w:ind w:left="800" w:leftChars="800"/>
    </w:pPr>
  </w:style>
  <w:style w:type="paragraph" w:styleId="57">
    <w:name w:val="index 6"/>
    <w:basedOn w:val="1"/>
    <w:next w:val="1"/>
    <w:qFormat/>
    <w:uiPriority w:val="0"/>
    <w:pPr>
      <w:ind w:left="1000" w:leftChars="1000"/>
    </w:pPr>
  </w:style>
  <w:style w:type="paragraph" w:styleId="58">
    <w:name w:val="index 7"/>
    <w:basedOn w:val="1"/>
    <w:next w:val="1"/>
    <w:qFormat/>
    <w:uiPriority w:val="0"/>
    <w:pPr>
      <w:ind w:left="1200" w:leftChars="1200"/>
    </w:pPr>
  </w:style>
  <w:style w:type="paragraph" w:styleId="59">
    <w:name w:val="index 8"/>
    <w:basedOn w:val="1"/>
    <w:next w:val="1"/>
    <w:qFormat/>
    <w:uiPriority w:val="0"/>
    <w:pPr>
      <w:ind w:left="1400" w:leftChars="1400"/>
    </w:pPr>
  </w:style>
  <w:style w:type="paragraph" w:styleId="60">
    <w:name w:val="index 9"/>
    <w:basedOn w:val="1"/>
    <w:next w:val="1"/>
    <w:qFormat/>
    <w:uiPriority w:val="0"/>
    <w:pPr>
      <w:ind w:left="1600" w:leftChars="1600"/>
    </w:pPr>
  </w:style>
  <w:style w:type="paragraph" w:styleId="61">
    <w:name w:val="index heading"/>
    <w:basedOn w:val="1"/>
    <w:next w:val="52"/>
    <w:qFormat/>
    <w:uiPriority w:val="0"/>
    <w:rPr>
      <w:rFonts w:ascii="Arial" w:hAnsi="Arial" w:cs="Arial"/>
      <w:b/>
      <w:bCs/>
    </w:rPr>
  </w:style>
  <w:style w:type="character" w:styleId="62">
    <w:name w:val="line number"/>
    <w:basedOn w:val="11"/>
    <w:qFormat/>
    <w:uiPriority w:val="0"/>
  </w:style>
  <w:style w:type="paragraph" w:styleId="63">
    <w:name w:val="List"/>
    <w:basedOn w:val="1"/>
    <w:qFormat/>
    <w:uiPriority w:val="0"/>
    <w:pPr>
      <w:ind w:left="200" w:hanging="200" w:hangingChars="200"/>
    </w:pPr>
  </w:style>
  <w:style w:type="paragraph" w:styleId="64">
    <w:name w:val="List 2"/>
    <w:basedOn w:val="1"/>
    <w:qFormat/>
    <w:uiPriority w:val="0"/>
    <w:pPr>
      <w:ind w:left="100" w:leftChars="200" w:hanging="200" w:hangingChars="200"/>
    </w:pPr>
  </w:style>
  <w:style w:type="paragraph" w:styleId="65">
    <w:name w:val="List 3"/>
    <w:basedOn w:val="1"/>
    <w:qFormat/>
    <w:uiPriority w:val="0"/>
    <w:pPr>
      <w:ind w:left="100" w:leftChars="400" w:hanging="200" w:hangingChars="200"/>
    </w:pPr>
  </w:style>
  <w:style w:type="paragraph" w:styleId="66">
    <w:name w:val="List 4"/>
    <w:basedOn w:val="1"/>
    <w:qFormat/>
    <w:uiPriority w:val="0"/>
    <w:pPr>
      <w:ind w:left="100" w:leftChars="600" w:hanging="200" w:hangingChars="200"/>
    </w:pPr>
  </w:style>
  <w:style w:type="paragraph" w:styleId="67">
    <w:name w:val="List 5"/>
    <w:basedOn w:val="1"/>
    <w:qFormat/>
    <w:uiPriority w:val="0"/>
    <w:pPr>
      <w:ind w:left="100" w:leftChars="800" w:hanging="200" w:hangingChars="200"/>
    </w:pPr>
  </w:style>
  <w:style w:type="paragraph" w:styleId="68">
    <w:name w:val="List Bullet"/>
    <w:basedOn w:val="1"/>
    <w:qFormat/>
    <w:uiPriority w:val="0"/>
    <w:pPr>
      <w:numPr>
        <w:ilvl w:val="0"/>
        <w:numId w:val="1"/>
      </w:numPr>
    </w:pPr>
  </w:style>
  <w:style w:type="paragraph" w:styleId="69">
    <w:name w:val="List Bullet 2"/>
    <w:basedOn w:val="1"/>
    <w:qFormat/>
    <w:uiPriority w:val="0"/>
    <w:pPr>
      <w:numPr>
        <w:ilvl w:val="0"/>
        <w:numId w:val="2"/>
      </w:numPr>
    </w:pPr>
  </w:style>
  <w:style w:type="paragraph" w:styleId="70">
    <w:name w:val="List Bullet 3"/>
    <w:basedOn w:val="1"/>
    <w:qFormat/>
    <w:uiPriority w:val="0"/>
    <w:pPr>
      <w:numPr>
        <w:ilvl w:val="0"/>
        <w:numId w:val="3"/>
      </w:numPr>
    </w:pPr>
  </w:style>
  <w:style w:type="paragraph" w:styleId="71">
    <w:name w:val="List Bullet 4"/>
    <w:basedOn w:val="1"/>
    <w:qFormat/>
    <w:uiPriority w:val="0"/>
    <w:pPr>
      <w:numPr>
        <w:ilvl w:val="0"/>
        <w:numId w:val="4"/>
      </w:numPr>
    </w:pPr>
  </w:style>
  <w:style w:type="paragraph" w:styleId="72">
    <w:name w:val="List Bullet 5"/>
    <w:basedOn w:val="1"/>
    <w:qFormat/>
    <w:uiPriority w:val="0"/>
    <w:pPr>
      <w:numPr>
        <w:ilvl w:val="0"/>
        <w:numId w:val="5"/>
      </w:numPr>
    </w:pPr>
  </w:style>
  <w:style w:type="paragraph" w:styleId="73">
    <w:name w:val="List Continue"/>
    <w:basedOn w:val="1"/>
    <w:qFormat/>
    <w:uiPriority w:val="0"/>
    <w:pPr>
      <w:spacing w:after="120"/>
      <w:ind w:left="420" w:leftChars="200"/>
    </w:pPr>
  </w:style>
  <w:style w:type="paragraph" w:styleId="74">
    <w:name w:val="List Continue 2"/>
    <w:basedOn w:val="1"/>
    <w:qFormat/>
    <w:uiPriority w:val="0"/>
    <w:pPr>
      <w:spacing w:after="120"/>
      <w:ind w:left="840" w:leftChars="400"/>
    </w:pPr>
  </w:style>
  <w:style w:type="paragraph" w:styleId="75">
    <w:name w:val="List Continue 3"/>
    <w:basedOn w:val="1"/>
    <w:qFormat/>
    <w:uiPriority w:val="0"/>
    <w:pPr>
      <w:spacing w:after="120"/>
      <w:ind w:left="1260" w:leftChars="600"/>
    </w:pPr>
  </w:style>
  <w:style w:type="paragraph" w:styleId="76">
    <w:name w:val="List Continue 4"/>
    <w:basedOn w:val="1"/>
    <w:qFormat/>
    <w:uiPriority w:val="0"/>
    <w:pPr>
      <w:spacing w:after="120"/>
      <w:ind w:left="1680" w:leftChars="800"/>
    </w:pPr>
  </w:style>
  <w:style w:type="paragraph" w:styleId="77">
    <w:name w:val="List Continue 5"/>
    <w:basedOn w:val="1"/>
    <w:qFormat/>
    <w:uiPriority w:val="0"/>
    <w:pPr>
      <w:spacing w:after="120"/>
      <w:ind w:left="2100" w:leftChars="1000"/>
    </w:pPr>
  </w:style>
  <w:style w:type="paragraph" w:styleId="78">
    <w:name w:val="List Number"/>
    <w:basedOn w:val="1"/>
    <w:qFormat/>
    <w:uiPriority w:val="0"/>
    <w:pPr>
      <w:numPr>
        <w:ilvl w:val="0"/>
        <w:numId w:val="6"/>
      </w:numPr>
    </w:pPr>
  </w:style>
  <w:style w:type="paragraph" w:styleId="79">
    <w:name w:val="List Number 2"/>
    <w:basedOn w:val="1"/>
    <w:qFormat/>
    <w:uiPriority w:val="0"/>
    <w:pPr>
      <w:numPr>
        <w:ilvl w:val="0"/>
        <w:numId w:val="7"/>
      </w:numPr>
    </w:pPr>
  </w:style>
  <w:style w:type="paragraph" w:styleId="80">
    <w:name w:val="List Number 3"/>
    <w:basedOn w:val="1"/>
    <w:qFormat/>
    <w:uiPriority w:val="0"/>
    <w:pPr>
      <w:numPr>
        <w:ilvl w:val="0"/>
        <w:numId w:val="8"/>
      </w:numPr>
    </w:pPr>
  </w:style>
  <w:style w:type="paragraph" w:styleId="81">
    <w:name w:val="List Number 4"/>
    <w:basedOn w:val="1"/>
    <w:qFormat/>
    <w:uiPriority w:val="0"/>
    <w:pPr>
      <w:numPr>
        <w:ilvl w:val="0"/>
        <w:numId w:val="9"/>
      </w:numPr>
    </w:pPr>
  </w:style>
  <w:style w:type="paragraph" w:styleId="82">
    <w:name w:val="List Number 5"/>
    <w:basedOn w:val="1"/>
    <w:qFormat/>
    <w:uiPriority w:val="0"/>
    <w:pPr>
      <w:numPr>
        <w:ilvl w:val="0"/>
        <w:numId w:val="10"/>
      </w:numPr>
    </w:pPr>
  </w:style>
  <w:style w:type="paragraph" w:styleId="83">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eastAsiaTheme="minorEastAsia"/>
      <w:kern w:val="2"/>
      <w:sz w:val="24"/>
      <w:szCs w:val="24"/>
      <w:lang w:val="en-US" w:eastAsia="zh-CN" w:bidi="ar-SA"/>
    </w:rPr>
  </w:style>
  <w:style w:type="paragraph" w:styleId="84">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5">
    <w:name w:val="Normal (Web)"/>
    <w:basedOn w:val="1"/>
    <w:qFormat/>
    <w:uiPriority w:val="0"/>
    <w:rPr>
      <w:sz w:val="24"/>
      <w:szCs w:val="24"/>
    </w:rPr>
  </w:style>
  <w:style w:type="paragraph" w:styleId="86">
    <w:name w:val="Normal Indent"/>
    <w:basedOn w:val="1"/>
    <w:qFormat/>
    <w:uiPriority w:val="0"/>
    <w:pPr>
      <w:ind w:firstLine="420" w:firstLineChars="200"/>
    </w:pPr>
  </w:style>
  <w:style w:type="paragraph" w:styleId="87">
    <w:name w:val="Note Heading"/>
    <w:basedOn w:val="1"/>
    <w:next w:val="1"/>
    <w:qFormat/>
    <w:uiPriority w:val="0"/>
    <w:pPr>
      <w:jc w:val="center"/>
    </w:pPr>
  </w:style>
  <w:style w:type="character" w:styleId="88">
    <w:name w:val="page number"/>
    <w:basedOn w:val="11"/>
    <w:qFormat/>
    <w:uiPriority w:val="0"/>
  </w:style>
  <w:style w:type="paragraph" w:styleId="89">
    <w:name w:val="Plain Text"/>
    <w:basedOn w:val="1"/>
    <w:qFormat/>
    <w:uiPriority w:val="0"/>
    <w:rPr>
      <w:rFonts w:ascii="SimSun" w:hAnsi="Courier New" w:cs="Courier New"/>
      <w:szCs w:val="21"/>
    </w:rPr>
  </w:style>
  <w:style w:type="paragraph" w:styleId="90">
    <w:name w:val="Salutation"/>
    <w:basedOn w:val="1"/>
    <w:next w:val="1"/>
    <w:qFormat/>
    <w:uiPriority w:val="0"/>
  </w:style>
  <w:style w:type="paragraph" w:styleId="91">
    <w:name w:val="Signature"/>
    <w:basedOn w:val="1"/>
    <w:qFormat/>
    <w:uiPriority w:val="0"/>
    <w:pPr>
      <w:ind w:left="100" w:leftChars="2100"/>
    </w:pPr>
  </w:style>
  <w:style w:type="character" w:styleId="92">
    <w:name w:val="Strong"/>
    <w:basedOn w:val="11"/>
    <w:qFormat/>
    <w:uiPriority w:val="0"/>
    <w:rPr>
      <w:b/>
      <w:bCs/>
    </w:rPr>
  </w:style>
  <w:style w:type="paragraph" w:styleId="93">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4">
    <w:name w:val="Table 3D effects 1"/>
    <w:basedOn w:val="12"/>
    <w:qFormat/>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5">
    <w:name w:val="Table 3D effects 2"/>
    <w:basedOn w:val="12"/>
    <w:qFormat/>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6">
    <w:name w:val="Table 3D effects 3"/>
    <w:basedOn w:val="12"/>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Classic 1"/>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8">
    <w:name w:val="Table Classic 2"/>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9">
    <w:name w:val="Table Classic 3"/>
    <w:basedOn w:val="12"/>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0">
    <w:name w:val="Table Classic 4"/>
    <w:basedOn w:val="12"/>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1">
    <w:name w:val="Table Colorful 1"/>
    <w:basedOn w:val="12"/>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2">
    <w:name w:val="Table Colorful 2"/>
    <w:basedOn w:val="12"/>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3">
    <w:name w:val="Table Colorful 3"/>
    <w:basedOn w:val="12"/>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4">
    <w:name w:val="Table Columns 1"/>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5">
    <w:name w:val="Table Columns 2"/>
    <w:basedOn w:val="12"/>
    <w:qFormat/>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3"/>
    <w:basedOn w:val="12"/>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7">
    <w:name w:val="Table Columns 4"/>
    <w:basedOn w:val="12"/>
    <w:qFormat/>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8">
    <w:name w:val="Table Columns 5"/>
    <w:basedOn w:val="12"/>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09">
    <w:name w:val="Table Contemporary"/>
    <w:basedOn w:val="12"/>
    <w:qFormat/>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0">
    <w:name w:val="Table Elegant"/>
    <w:basedOn w:val="1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1">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2">
    <w:name w:val="Table Grid 1"/>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3">
    <w:name w:val="Table Grid 2"/>
    <w:basedOn w:val="12"/>
    <w:qFormat/>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4">
    <w:name w:val="Table Grid 3"/>
    <w:basedOn w:val="12"/>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5">
    <w:name w:val="Table Grid 4"/>
    <w:basedOn w:val="12"/>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6">
    <w:name w:val="Table Grid 5"/>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6"/>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7"/>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8"/>
    <w:basedOn w:val="12"/>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0">
    <w:name w:val="Table List 1"/>
    <w:basedOn w:val="12"/>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1">
    <w:name w:val="Table List 2"/>
    <w:basedOn w:val="12"/>
    <w:qFormat/>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3"/>
    <w:basedOn w:val="12"/>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3">
    <w:name w:val="Table List 4"/>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4">
    <w:name w:val="Table List 5"/>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5">
    <w:name w:val="Table List 6"/>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6">
    <w:name w:val="Table List 7"/>
    <w:basedOn w:val="12"/>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7">
    <w:name w:val="Table List 8"/>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8">
    <w:name w:val="table of authorities"/>
    <w:basedOn w:val="1"/>
    <w:next w:val="1"/>
    <w:qFormat/>
    <w:uiPriority w:val="0"/>
    <w:pPr>
      <w:ind w:left="420" w:leftChars="200"/>
    </w:pPr>
  </w:style>
  <w:style w:type="paragraph" w:styleId="129">
    <w:name w:val="table of figures"/>
    <w:basedOn w:val="1"/>
    <w:next w:val="1"/>
    <w:qFormat/>
    <w:uiPriority w:val="0"/>
    <w:pPr>
      <w:ind w:leftChars="200" w:hanging="200" w:hangingChars="200"/>
    </w:pPr>
  </w:style>
  <w:style w:type="table" w:styleId="130">
    <w:name w:val="Table Professional"/>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Table Simple 1"/>
    <w:basedOn w:val="12"/>
    <w:qFormat/>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2">
    <w:name w:val="Table Simple 2"/>
    <w:basedOn w:val="12"/>
    <w:qFormat/>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3">
    <w:name w:val="Table Simple 3"/>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4">
    <w:name w:val="Table Subtle 1"/>
    <w:basedOn w:val="12"/>
    <w:qFormat/>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5">
    <w:name w:val="Table Subtle 2"/>
    <w:basedOn w:val="12"/>
    <w:qFormat/>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Theme"/>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7">
    <w:name w:val="Table Web 1"/>
    <w:basedOn w:val="12"/>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8">
    <w:name w:val="Table Web 2"/>
    <w:basedOn w:val="12"/>
    <w:qFormat/>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3"/>
    <w:basedOn w:val="12"/>
    <w:qFormat/>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0">
    <w:name w:val="Title"/>
    <w:basedOn w:val="1"/>
    <w:qFormat/>
    <w:uiPriority w:val="0"/>
    <w:pPr>
      <w:spacing w:before="240" w:after="60"/>
      <w:jc w:val="center"/>
      <w:outlineLvl w:val="0"/>
    </w:pPr>
    <w:rPr>
      <w:rFonts w:ascii="Arial" w:hAnsi="Arial" w:cs="Arial"/>
      <w:b/>
      <w:bCs/>
      <w:sz w:val="32"/>
      <w:szCs w:val="32"/>
    </w:rPr>
  </w:style>
  <w:style w:type="paragraph" w:styleId="141">
    <w:name w:val="toa heading"/>
    <w:basedOn w:val="1"/>
    <w:next w:val="1"/>
    <w:qFormat/>
    <w:uiPriority w:val="0"/>
    <w:pPr>
      <w:spacing w:before="120"/>
    </w:pPr>
    <w:rPr>
      <w:rFonts w:ascii="Arial" w:hAnsi="Arial" w:cs="Arial"/>
      <w:sz w:val="24"/>
      <w:szCs w:val="24"/>
    </w:rPr>
  </w:style>
  <w:style w:type="paragraph" w:styleId="142">
    <w:name w:val="toc 1"/>
    <w:basedOn w:val="1"/>
    <w:next w:val="1"/>
    <w:qFormat/>
    <w:uiPriority w:val="0"/>
  </w:style>
  <w:style w:type="paragraph" w:styleId="143">
    <w:name w:val="toc 2"/>
    <w:basedOn w:val="1"/>
    <w:next w:val="1"/>
    <w:qFormat/>
    <w:uiPriority w:val="0"/>
    <w:pPr>
      <w:ind w:left="420" w:leftChars="200"/>
    </w:pPr>
  </w:style>
  <w:style w:type="paragraph" w:styleId="144">
    <w:name w:val="toc 3"/>
    <w:basedOn w:val="1"/>
    <w:next w:val="1"/>
    <w:qFormat/>
    <w:uiPriority w:val="0"/>
    <w:pPr>
      <w:ind w:left="840" w:leftChars="400"/>
    </w:pPr>
  </w:style>
  <w:style w:type="paragraph" w:styleId="145">
    <w:name w:val="toc 4"/>
    <w:basedOn w:val="1"/>
    <w:next w:val="1"/>
    <w:qFormat/>
    <w:uiPriority w:val="0"/>
    <w:pPr>
      <w:ind w:left="1260" w:leftChars="600"/>
    </w:pPr>
  </w:style>
  <w:style w:type="paragraph" w:styleId="146">
    <w:name w:val="toc 5"/>
    <w:basedOn w:val="1"/>
    <w:next w:val="1"/>
    <w:qFormat/>
    <w:uiPriority w:val="0"/>
    <w:pPr>
      <w:ind w:left="1680" w:leftChars="800"/>
    </w:pPr>
  </w:style>
  <w:style w:type="paragraph" w:styleId="147">
    <w:name w:val="toc 6"/>
    <w:basedOn w:val="1"/>
    <w:next w:val="1"/>
    <w:qFormat/>
    <w:uiPriority w:val="0"/>
    <w:pPr>
      <w:ind w:left="2100" w:leftChars="1000"/>
    </w:pPr>
  </w:style>
  <w:style w:type="paragraph" w:styleId="148">
    <w:name w:val="toc 7"/>
    <w:basedOn w:val="1"/>
    <w:next w:val="1"/>
    <w:qFormat/>
    <w:uiPriority w:val="0"/>
    <w:pPr>
      <w:ind w:left="2520" w:leftChars="1200"/>
    </w:pPr>
  </w:style>
  <w:style w:type="paragraph" w:styleId="149">
    <w:name w:val="toc 8"/>
    <w:basedOn w:val="1"/>
    <w:next w:val="1"/>
    <w:qFormat/>
    <w:uiPriority w:val="0"/>
    <w:pPr>
      <w:ind w:left="2940" w:leftChars="1400"/>
    </w:pPr>
  </w:style>
  <w:style w:type="paragraph" w:styleId="150">
    <w:name w:val="toc 9"/>
    <w:basedOn w:val="1"/>
    <w:next w:val="1"/>
    <w:qFormat/>
    <w:uiPriority w:val="0"/>
    <w:pPr>
      <w:ind w:left="3360" w:leftChars="1600"/>
    </w:pPr>
  </w:style>
  <w:style w:type="table" w:styleId="151">
    <w:name w:val="Light Shading"/>
    <w:basedOn w:val="12"/>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2">
    <w:name w:val="Light Shading Accent 1"/>
    <w:basedOn w:val="12"/>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3">
    <w:name w:val="Light Shading Accent 2"/>
    <w:basedOn w:val="12"/>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4">
    <w:name w:val="Light Shading Accent 3"/>
    <w:basedOn w:val="12"/>
    <w:qFormat/>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5">
    <w:name w:val="Light Shading Accent 4"/>
    <w:basedOn w:val="12"/>
    <w:qFormat/>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6">
    <w:name w:val="Light Shading Accent 5"/>
    <w:basedOn w:val="12"/>
    <w:qFormat/>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7">
    <w:name w:val="Light Shading Accent 6"/>
    <w:basedOn w:val="12"/>
    <w:qFormat/>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8">
    <w:name w:val="Light List"/>
    <w:basedOn w:val="12"/>
    <w:qFormat/>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59">
    <w:name w:val="Light List Accent 1"/>
    <w:basedOn w:val="12"/>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0">
    <w:name w:val="Light List Accent 2"/>
    <w:basedOn w:val="12"/>
    <w:qFormat/>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1">
    <w:name w:val="Light List Accent 3"/>
    <w:basedOn w:val="12"/>
    <w:qFormat/>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2">
    <w:name w:val="Light List Accent 4"/>
    <w:basedOn w:val="12"/>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3">
    <w:name w:val="Light List Accent 5"/>
    <w:basedOn w:val="12"/>
    <w:qFormat/>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4">
    <w:name w:val="Light List Accent 6"/>
    <w:basedOn w:val="12"/>
    <w:qFormat/>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5">
    <w:name w:val="Light Grid"/>
    <w:basedOn w:val="12"/>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6">
    <w:name w:val="Light Grid Accent 1"/>
    <w:basedOn w:val="12"/>
    <w:qFormat/>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7">
    <w:name w:val="Light Grid Accent 2"/>
    <w:basedOn w:val="12"/>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8">
    <w:name w:val="Light Grid Accent 3"/>
    <w:basedOn w:val="12"/>
    <w:qFormat/>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69">
    <w:name w:val="Light Grid Accent 4"/>
    <w:basedOn w:val="12"/>
    <w:qFormat/>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0">
    <w:name w:val="Light Grid Accent 5"/>
    <w:basedOn w:val="12"/>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1">
    <w:name w:val="Light Grid Accent 6"/>
    <w:basedOn w:val="12"/>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2">
    <w:name w:val="Medium Shading 1"/>
    <w:basedOn w:val="12"/>
    <w:qFormat/>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3">
    <w:name w:val="Medium Shading 1 Accent 1"/>
    <w:basedOn w:val="12"/>
    <w:qFormat/>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4">
    <w:name w:val="Medium Shading 1 Accent 2"/>
    <w:basedOn w:val="12"/>
    <w:qFormat/>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5">
    <w:name w:val="Medium Shading 1 Accent 3"/>
    <w:basedOn w:val="12"/>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6">
    <w:name w:val="Medium Shading 1 Accent 4"/>
    <w:basedOn w:val="12"/>
    <w:qFormat/>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7">
    <w:name w:val="Medium Shading 1 Accent 5"/>
    <w:basedOn w:val="12"/>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8">
    <w:name w:val="Medium Shading 1 Accent 6"/>
    <w:basedOn w:val="12"/>
    <w:qFormat/>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79">
    <w:name w:val="Medium Shading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0">
    <w:name w:val="Medium Shading 2 Accent 1"/>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3"/>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4"/>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5"/>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6"/>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List 1"/>
    <w:basedOn w:val="12"/>
    <w:qFormat/>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7">
    <w:name w:val="Medium List 1 Accent 1"/>
    <w:basedOn w:val="12"/>
    <w:qFormat/>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8">
    <w:name w:val="Medium List 1 Accent 2"/>
    <w:basedOn w:val="12"/>
    <w:qFormat/>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89">
    <w:name w:val="Medium List 1 Accent 3"/>
    <w:basedOn w:val="12"/>
    <w:qFormat/>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0">
    <w:name w:val="Medium List 1 Accent 4"/>
    <w:basedOn w:val="12"/>
    <w:qFormat/>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1">
    <w:name w:val="Medium List 1 Accent 5"/>
    <w:basedOn w:val="12"/>
    <w:qFormat/>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2">
    <w:name w:val="Medium List 1 Accent 6"/>
    <w:basedOn w:val="12"/>
    <w:qFormat/>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3">
    <w:name w:val="Medium List 2"/>
    <w:basedOn w:val="12"/>
    <w:qFormat/>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4">
    <w:name w:val="Medium List 2 Accent 1"/>
    <w:basedOn w:val="12"/>
    <w:qFormat/>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5">
    <w:name w:val="Medium List 2 Accent 2"/>
    <w:basedOn w:val="12"/>
    <w:qFormat/>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6">
    <w:name w:val="Medium List 2 Accent 3"/>
    <w:basedOn w:val="12"/>
    <w:qFormat/>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7">
    <w:name w:val="Medium List 2 Accent 4"/>
    <w:basedOn w:val="12"/>
    <w:qFormat/>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8">
    <w:name w:val="Medium List 2 Accent 5"/>
    <w:basedOn w:val="12"/>
    <w:qFormat/>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99">
    <w:name w:val="Medium List 2 Accent 6"/>
    <w:basedOn w:val="12"/>
    <w:qFormat/>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0">
    <w:name w:val="Medium Grid 1"/>
    <w:basedOn w:val="12"/>
    <w:qFormat/>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1">
    <w:name w:val="Medium Grid 1 Accent 1"/>
    <w:basedOn w:val="12"/>
    <w:qFormat/>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2">
    <w:name w:val="Medium Grid 1 Accent 2"/>
    <w:basedOn w:val="12"/>
    <w:qFormat/>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3">
    <w:name w:val="Medium Grid 1 Accent 3"/>
    <w:basedOn w:val="12"/>
    <w:qFormat/>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4">
    <w:name w:val="Medium Grid 1 Accent 4"/>
    <w:basedOn w:val="12"/>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5">
    <w:name w:val="Medium Grid 1 Accent 5"/>
    <w:basedOn w:val="12"/>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6">
    <w:name w:val="Medium Grid 1 Accent 6"/>
    <w:basedOn w:val="12"/>
    <w:qFormat/>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7">
    <w:name w:val="Medium Grid 2"/>
    <w:basedOn w:val="12"/>
    <w:qFormat/>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8">
    <w:name w:val="Medium Grid 2 Accent 1"/>
    <w:basedOn w:val="12"/>
    <w:qFormat/>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09">
    <w:name w:val="Medium Grid 2 Accent 2"/>
    <w:basedOn w:val="12"/>
    <w:qFormat/>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0">
    <w:name w:val="Medium Grid 2 Accent 3"/>
    <w:basedOn w:val="12"/>
    <w:qFormat/>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1">
    <w:name w:val="Medium Grid 2 Accent 4"/>
    <w:basedOn w:val="12"/>
    <w:qFormat/>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2">
    <w:name w:val="Medium Grid 2 Accent 5"/>
    <w:basedOn w:val="12"/>
    <w:qFormat/>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3">
    <w:name w:val="Medium Grid 2 Accent 6"/>
    <w:basedOn w:val="12"/>
    <w:qFormat/>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4">
    <w:name w:val="Medium Grid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5">
    <w:name w:val="Medium Grid 3 Accent 1"/>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6">
    <w:name w:val="Medium Grid 3 Accent 2"/>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7">
    <w:name w:val="Medium Grid 3 Accent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8">
    <w:name w:val="Medium Grid 3 Accent 4"/>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19">
    <w:name w:val="Medium Grid 3 Accent 5"/>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0">
    <w:name w:val="Medium Grid 3 Accent 6"/>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1">
    <w:name w:val="Dark List"/>
    <w:basedOn w:val="12"/>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2">
    <w:name w:val="Dark List Accent 1"/>
    <w:basedOn w:val="12"/>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3">
    <w:name w:val="Dark List Accent 2"/>
    <w:basedOn w:val="12"/>
    <w:qFormat/>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4">
    <w:name w:val="Dark List Accent 3"/>
    <w:basedOn w:val="12"/>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5">
    <w:name w:val="Dark List Accent 4"/>
    <w:basedOn w:val="12"/>
    <w:qFormat/>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6">
    <w:name w:val="Dark List Accent 5"/>
    <w:basedOn w:val="12"/>
    <w:qFormat/>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7">
    <w:name w:val="Dark List Accent 6"/>
    <w:basedOn w:val="12"/>
    <w:qFormat/>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8">
    <w:name w:val="Colorful Shading"/>
    <w:basedOn w:val="12"/>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29">
    <w:name w:val="Colorful Shading Accent 1"/>
    <w:basedOn w:val="12"/>
    <w:qFormat/>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0">
    <w:name w:val="Colorful Shading Accent 2"/>
    <w:basedOn w:val="12"/>
    <w:qFormat/>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1">
    <w:name w:val="Colorful Shading Accent 3"/>
    <w:basedOn w:val="12"/>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2">
    <w:name w:val="Colorful Shading Accent 4"/>
    <w:basedOn w:val="12"/>
    <w:qFormat/>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3">
    <w:name w:val="Colorful Shading Accent 5"/>
    <w:basedOn w:val="12"/>
    <w:qFormat/>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4">
    <w:name w:val="Colorful Shading Accent 6"/>
    <w:basedOn w:val="12"/>
    <w:qFormat/>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5">
    <w:name w:val="Colorful List"/>
    <w:basedOn w:val="12"/>
    <w:qFormat/>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6">
    <w:name w:val="Colorful List Accent 1"/>
    <w:basedOn w:val="12"/>
    <w:qFormat/>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7">
    <w:name w:val="Colorful List Accent 2"/>
    <w:basedOn w:val="12"/>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8">
    <w:name w:val="Colorful List Accent 3"/>
    <w:basedOn w:val="12"/>
    <w:qFormat/>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39">
    <w:name w:val="Colorful List Accent 4"/>
    <w:basedOn w:val="12"/>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0">
    <w:name w:val="Colorful List Accent 5"/>
    <w:basedOn w:val="12"/>
    <w:qFormat/>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1">
    <w:name w:val="Colorful List Accent 6"/>
    <w:basedOn w:val="12"/>
    <w:qFormat/>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2">
    <w:name w:val="Colorful Grid"/>
    <w:basedOn w:val="12"/>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3">
    <w:name w:val="Colorful Grid Accent 1"/>
    <w:basedOn w:val="12"/>
    <w:qFormat/>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4">
    <w:name w:val="Colorful Grid Accent 2"/>
    <w:basedOn w:val="12"/>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5">
    <w:name w:val="Colorful Grid Accent 3"/>
    <w:basedOn w:val="12"/>
    <w:qFormat/>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6">
    <w:name w:val="Colorful Grid Accent 4"/>
    <w:basedOn w:val="12"/>
    <w:qFormat/>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7">
    <w:name w:val="Colorful Grid Accent 5"/>
    <w:basedOn w:val="12"/>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8">
    <w:name w:val="Colorful Grid Accent 6"/>
    <w:basedOn w:val="12"/>
    <w:qFormat/>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786</Words>
  <Characters>2751</Characters>
  <Lines>0</Lines>
  <Paragraphs>0</Paragraphs>
  <TotalTime>0</TotalTime>
  <ScaleCrop>false</ScaleCrop>
  <LinksUpToDate>false</LinksUpToDate>
  <CharactersWithSpaces>3523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2026-09-23T07:24:00Z</dcterms:created>
  <dc:creator>Hương Đàng Thị Thanh</dc:creator>
  <cp:lastModifiedBy>Hương Đàng Thị Thanh</cp:lastModifiedBy>
  <dcterms:modified xsi:type="dcterms:W3CDTF">2026-09-23T08:48:35Z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14AAE512D7CB4D24867963CC636FE237_11</vt:lpwstr>
  </property>
  <property fmtid="{D5CDD505-2E9C-101B-9397-08002B2CF9AE}" pid="4" name="KSOTemplateDocerSaveRecord">
    <vt:lpwstr>eyJoZGlkIjoiNTZmZmQ1OTUxMjMwNjViNzI5MWNkMjEyYjM3MWI5YzciLCJ1c2VySWQiOiI4ODEzNDY5MTk4NTI3In0=</vt:lpwstr>
  </property>
</Properties>
</file>