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0B25093A" w:rsidR="00D860A4" w:rsidRPr="0041076F" w:rsidRDefault="00D860A4">
      <w:bookmarkStart w:id="0" w:name="_GoBack"/>
      <w:bookmarkEnd w:id="0"/>
    </w:p>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781A034C">
                      <wp:simplePos x="0" y="0"/>
                      <wp:positionH relativeFrom="column">
                        <wp:posOffset>844550</wp:posOffset>
                      </wp:positionH>
                      <wp:positionV relativeFrom="paragraph">
                        <wp:posOffset>199390</wp:posOffset>
                      </wp:positionV>
                      <wp:extent cx="115200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AC0BDFB"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5pt,15.7pt" to="157.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223C3">
        <w:trPr>
          <w:trHeight w:val="1467"/>
        </w:trPr>
        <w:tc>
          <w:tcPr>
            <w:tcW w:w="5000" w:type="pct"/>
            <w:gridSpan w:val="2"/>
            <w:vAlign w:val="center"/>
            <w:hideMark/>
          </w:tcPr>
          <w:p w14:paraId="0A260142" w14:textId="2B886875" w:rsidR="00022602" w:rsidRPr="00501255" w:rsidRDefault="00022602" w:rsidP="005E147E">
            <w:pPr>
              <w:spacing w:line="276" w:lineRule="auto"/>
              <w:jc w:val="center"/>
              <w:rPr>
                <w:b/>
                <w:bCs/>
                <w:sz w:val="28"/>
                <w:szCs w:val="30"/>
                <w:lang w:eastAsia="vi-VN"/>
              </w:rPr>
            </w:pPr>
          </w:p>
          <w:p w14:paraId="4824EEAD" w14:textId="13406560" w:rsidR="00C57694" w:rsidRPr="00C02622" w:rsidRDefault="007001AB" w:rsidP="005E147E">
            <w:pPr>
              <w:spacing w:line="276" w:lineRule="auto"/>
              <w:ind w:firstLine="30"/>
              <w:jc w:val="center"/>
              <w:rPr>
                <w:b/>
                <w:bCs/>
                <w:sz w:val="26"/>
                <w:szCs w:val="26"/>
                <w:lang w:val="vi-VN" w:eastAsia="vi-VN"/>
              </w:rPr>
            </w:pPr>
            <w:r w:rsidRPr="00C02622">
              <w:rPr>
                <w:b/>
                <w:bCs/>
                <w:sz w:val="26"/>
                <w:szCs w:val="26"/>
                <w:lang w:val="vi-VN" w:eastAsia="vi-VN"/>
              </w:rPr>
              <w:t xml:space="preserve">PHỤ LỤC </w:t>
            </w:r>
          </w:p>
          <w:p w14:paraId="6ECD9F90" w14:textId="41BEBE12" w:rsidR="00B60A1C" w:rsidRPr="00C02622" w:rsidRDefault="00644F79" w:rsidP="00501255">
            <w:pPr>
              <w:spacing w:before="120" w:line="276" w:lineRule="auto"/>
              <w:ind w:left="-246" w:right="-12" w:hanging="104"/>
              <w:jc w:val="center"/>
              <w:rPr>
                <w:b/>
                <w:bCs/>
                <w:sz w:val="26"/>
                <w:szCs w:val="26"/>
                <w:lang w:val="vi-VN" w:eastAsia="vi-VN"/>
              </w:rPr>
            </w:pPr>
            <w:r w:rsidRPr="00C02622">
              <w:rPr>
                <w:b/>
                <w:bCs/>
                <w:sz w:val="26"/>
                <w:szCs w:val="26"/>
                <w:lang w:val="vi-VN" w:eastAsia="vi-VN"/>
              </w:rPr>
              <w:t xml:space="preserve">DANH MỤC </w:t>
            </w:r>
            <w:r w:rsidR="00A5754B" w:rsidRPr="00C02622">
              <w:rPr>
                <w:b/>
                <w:bCs/>
                <w:sz w:val="26"/>
                <w:szCs w:val="26"/>
                <w:lang w:val="vi-VN" w:eastAsia="vi-VN"/>
              </w:rPr>
              <w:t xml:space="preserve">DỊCH VỤ </w:t>
            </w:r>
            <w:r w:rsidR="00E572E6" w:rsidRPr="00C02622">
              <w:rPr>
                <w:b/>
                <w:bCs/>
                <w:sz w:val="26"/>
                <w:szCs w:val="26"/>
                <w:lang w:val="vi-VN" w:eastAsia="vi-VN"/>
              </w:rPr>
              <w:t>KI</w:t>
            </w:r>
            <w:r w:rsidR="00D8703C">
              <w:rPr>
                <w:b/>
                <w:bCs/>
                <w:sz w:val="26"/>
                <w:szCs w:val="26"/>
                <w:lang w:val="vi-VN" w:eastAsia="vi-VN"/>
              </w:rPr>
              <w:t>ỂM ĐỊNH</w:t>
            </w:r>
            <w:r w:rsidR="00D8703C">
              <w:rPr>
                <w:b/>
                <w:bCs/>
                <w:sz w:val="26"/>
                <w:szCs w:val="26"/>
                <w:lang w:eastAsia="vi-VN"/>
              </w:rPr>
              <w:t xml:space="preserve"> </w:t>
            </w:r>
            <w:r w:rsidR="009B0FF0">
              <w:rPr>
                <w:b/>
                <w:noProof/>
                <w:sz w:val="26"/>
                <w:szCs w:val="26"/>
              </w:rPr>
              <w:t>HỆ THỐNG KHÍ TRUNG TÂM</w:t>
            </w:r>
            <w:r w:rsidR="00D8703C" w:rsidRPr="00E572E6">
              <w:rPr>
                <w:noProof/>
                <w:sz w:val="26"/>
                <w:szCs w:val="26"/>
                <w:lang w:val="vi-VN"/>
              </w:rPr>
              <w:t xml:space="preserve"> </w:t>
            </w:r>
            <w:r w:rsidR="00D8703C">
              <w:rPr>
                <w:b/>
                <w:bCs/>
                <w:sz w:val="26"/>
                <w:szCs w:val="26"/>
                <w:lang w:val="vi-VN" w:eastAsia="vi-VN"/>
              </w:rPr>
              <w:br/>
            </w:r>
            <w:r w:rsidR="00A5754B" w:rsidRPr="00C02622">
              <w:rPr>
                <w:b/>
                <w:bCs/>
                <w:sz w:val="26"/>
                <w:szCs w:val="26"/>
                <w:lang w:val="vi-VN" w:eastAsia="vi-VN"/>
              </w:rPr>
              <w:t xml:space="preserve">PHỤC </w:t>
            </w:r>
            <w:r w:rsidR="007001AB" w:rsidRPr="00C02622">
              <w:rPr>
                <w:b/>
                <w:bCs/>
                <w:sz w:val="26"/>
                <w:szCs w:val="26"/>
                <w:lang w:val="vi-VN" w:eastAsia="vi-VN"/>
              </w:rPr>
              <w:t xml:space="preserve">VỤ CÔNG TÁC </w:t>
            </w:r>
            <w:r w:rsidR="00C57694" w:rsidRPr="00C02622">
              <w:rPr>
                <w:b/>
                <w:bCs/>
                <w:sz w:val="26"/>
                <w:szCs w:val="26"/>
                <w:lang w:val="vi-VN" w:eastAsia="vi-VN"/>
              </w:rPr>
              <w:t>KHÁM, CHỮA BỆNH</w:t>
            </w:r>
          </w:p>
          <w:p w14:paraId="6945F7CD" w14:textId="793BE6FA" w:rsidR="00C223C3"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CB770C" w:rsidRPr="00C02622">
              <w:rPr>
                <w:sz w:val="26"/>
                <w:szCs w:val="26"/>
                <w:lang w:val="vi-VN" w:eastAsia="vi-VN"/>
              </w:rPr>
              <w:t xml:space="preserve"> số </w:t>
            </w:r>
            <w:r w:rsidR="006F56B5" w:rsidRPr="00C02622">
              <w:rPr>
                <w:sz w:val="26"/>
                <w:szCs w:val="26"/>
                <w:lang w:eastAsia="vi-VN"/>
              </w:rPr>
              <w:t xml:space="preserve">   </w:t>
            </w:r>
            <w:r w:rsidRPr="00C02622">
              <w:rPr>
                <w:sz w:val="26"/>
                <w:szCs w:val="26"/>
                <w:lang w:eastAsia="vi-VN"/>
              </w:rPr>
              <w:t xml:space="preserve">      </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Pr="00C02622">
              <w:rPr>
                <w:sz w:val="26"/>
                <w:szCs w:val="26"/>
                <w:lang w:eastAsia="vi-VN"/>
              </w:rPr>
              <w:t xml:space="preserve">    </w:t>
            </w:r>
            <w:r w:rsidR="006F56B5" w:rsidRPr="00C02622">
              <w:rPr>
                <w:sz w:val="26"/>
                <w:szCs w:val="26"/>
                <w:lang w:eastAsia="vi-VN"/>
              </w:rPr>
              <w:t xml:space="preserve">  </w:t>
            </w:r>
            <w:r w:rsidR="00022602" w:rsidRPr="00C02622">
              <w:rPr>
                <w:sz w:val="26"/>
                <w:szCs w:val="26"/>
                <w:lang w:val="vi-VN" w:eastAsia="vi-VN"/>
              </w:rPr>
              <w:t xml:space="preserve"> </w:t>
            </w:r>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8D64C1" w:rsidRPr="00C02622">
              <w:rPr>
                <w:sz w:val="26"/>
                <w:szCs w:val="26"/>
                <w:lang w:eastAsia="vi-VN"/>
              </w:rPr>
              <w:t>9</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p w14:paraId="0A18F5F7" w14:textId="17CDFDE3" w:rsidR="00022602" w:rsidRPr="00C223C3" w:rsidRDefault="00022602" w:rsidP="00C223C3">
            <w:pPr>
              <w:rPr>
                <w:sz w:val="28"/>
                <w:szCs w:val="30"/>
                <w:lang w:val="vi-VN" w:eastAsia="vi-VN"/>
              </w:rPr>
            </w:pPr>
          </w:p>
        </w:tc>
      </w:tr>
    </w:tbl>
    <w:tbl>
      <w:tblPr>
        <w:tblStyle w:val="TableGrid"/>
        <w:tblW w:w="5238" w:type="pct"/>
        <w:tblLayout w:type="fixed"/>
        <w:tblLook w:val="04A0" w:firstRow="1" w:lastRow="0" w:firstColumn="1" w:lastColumn="0" w:noHBand="0" w:noVBand="1"/>
      </w:tblPr>
      <w:tblGrid>
        <w:gridCol w:w="849"/>
        <w:gridCol w:w="4109"/>
        <w:gridCol w:w="2128"/>
        <w:gridCol w:w="1416"/>
        <w:gridCol w:w="991"/>
      </w:tblGrid>
      <w:tr w:rsidR="009E0642" w14:paraId="215AF9AE" w14:textId="77777777" w:rsidTr="00A81033">
        <w:trPr>
          <w:trHeight w:val="624"/>
          <w:tblHeader/>
        </w:trPr>
        <w:tc>
          <w:tcPr>
            <w:tcW w:w="447" w:type="pct"/>
            <w:vAlign w:val="center"/>
          </w:tcPr>
          <w:p w14:paraId="62ABD45D" w14:textId="307D92A5" w:rsidR="007B23EE" w:rsidRPr="007B23EE" w:rsidRDefault="007B23EE" w:rsidP="007B23EE">
            <w:pPr>
              <w:jc w:val="center"/>
              <w:rPr>
                <w:b/>
                <w:sz w:val="26"/>
                <w:szCs w:val="26"/>
              </w:rPr>
            </w:pPr>
            <w:r w:rsidRPr="007B23EE">
              <w:rPr>
                <w:b/>
                <w:sz w:val="26"/>
                <w:szCs w:val="26"/>
              </w:rPr>
              <w:t>STT</w:t>
            </w:r>
          </w:p>
        </w:tc>
        <w:tc>
          <w:tcPr>
            <w:tcW w:w="2164" w:type="pct"/>
            <w:vAlign w:val="center"/>
          </w:tcPr>
          <w:p w14:paraId="74FEDDCE" w14:textId="475C5B12" w:rsidR="007B23EE" w:rsidRDefault="007B23EE" w:rsidP="007B23EE">
            <w:pPr>
              <w:jc w:val="center"/>
              <w:rPr>
                <w:sz w:val="26"/>
                <w:szCs w:val="26"/>
                <w:lang w:val="vi-VN"/>
              </w:rPr>
            </w:pPr>
            <w:r w:rsidRPr="004E1D6A">
              <w:rPr>
                <w:b/>
                <w:sz w:val="26"/>
                <w:szCs w:val="26"/>
              </w:rPr>
              <w:t>Danh mục dịch vụ</w:t>
            </w:r>
          </w:p>
        </w:tc>
        <w:tc>
          <w:tcPr>
            <w:tcW w:w="1121" w:type="pct"/>
            <w:vAlign w:val="center"/>
          </w:tcPr>
          <w:p w14:paraId="709028DC" w14:textId="3D1E97A2" w:rsidR="007B23EE" w:rsidRDefault="007B23EE" w:rsidP="007B23EE">
            <w:pPr>
              <w:jc w:val="center"/>
              <w:rPr>
                <w:sz w:val="26"/>
                <w:szCs w:val="26"/>
                <w:lang w:val="vi-VN"/>
              </w:rPr>
            </w:pPr>
            <w:r w:rsidRPr="004E1D6A">
              <w:rPr>
                <w:b/>
                <w:sz w:val="26"/>
                <w:szCs w:val="26"/>
              </w:rPr>
              <w:t>Nội dung dịch vụ</w:t>
            </w:r>
          </w:p>
        </w:tc>
        <w:tc>
          <w:tcPr>
            <w:tcW w:w="746" w:type="pct"/>
            <w:vAlign w:val="center"/>
          </w:tcPr>
          <w:p w14:paraId="657C7808" w14:textId="59ABF060" w:rsidR="007B23EE" w:rsidRDefault="007B23EE" w:rsidP="007B23EE">
            <w:pPr>
              <w:jc w:val="center"/>
              <w:rPr>
                <w:sz w:val="26"/>
                <w:szCs w:val="26"/>
                <w:lang w:val="vi-VN"/>
              </w:rPr>
            </w:pPr>
            <w:r w:rsidRPr="004E1D6A">
              <w:rPr>
                <w:rFonts w:eastAsia="Batang"/>
                <w:b/>
                <w:bCs/>
                <w:sz w:val="26"/>
                <w:szCs w:val="26"/>
              </w:rPr>
              <w:t>ĐVT</w:t>
            </w:r>
          </w:p>
        </w:tc>
        <w:tc>
          <w:tcPr>
            <w:tcW w:w="522" w:type="pct"/>
            <w:vAlign w:val="center"/>
          </w:tcPr>
          <w:p w14:paraId="7315AB56" w14:textId="34317A80" w:rsidR="007B23EE" w:rsidRDefault="007B23EE" w:rsidP="007B23EE">
            <w:pPr>
              <w:jc w:val="center"/>
              <w:rPr>
                <w:sz w:val="26"/>
                <w:szCs w:val="26"/>
                <w:lang w:val="vi-VN"/>
              </w:rPr>
            </w:pPr>
            <w:r w:rsidRPr="004E1D6A">
              <w:rPr>
                <w:rFonts w:eastAsia="Batang"/>
                <w:b/>
                <w:bCs/>
                <w:sz w:val="26"/>
                <w:szCs w:val="26"/>
              </w:rPr>
              <w:t>Số lượng</w:t>
            </w:r>
          </w:p>
        </w:tc>
      </w:tr>
      <w:tr w:rsidR="009E0642" w14:paraId="5327A702" w14:textId="77777777" w:rsidTr="00A81033">
        <w:trPr>
          <w:trHeight w:val="624"/>
        </w:trPr>
        <w:tc>
          <w:tcPr>
            <w:tcW w:w="447" w:type="pct"/>
            <w:vAlign w:val="center"/>
          </w:tcPr>
          <w:p w14:paraId="1903AE40" w14:textId="051105E2" w:rsidR="007B23EE" w:rsidRDefault="007B23EE" w:rsidP="00EC42F1">
            <w:pPr>
              <w:jc w:val="center"/>
              <w:rPr>
                <w:sz w:val="26"/>
                <w:szCs w:val="26"/>
                <w:lang w:val="vi-VN"/>
              </w:rPr>
            </w:pPr>
            <w:r w:rsidRPr="004E1D6A">
              <w:rPr>
                <w:sz w:val="26"/>
                <w:szCs w:val="26"/>
              </w:rPr>
              <w:t>1</w:t>
            </w:r>
          </w:p>
        </w:tc>
        <w:tc>
          <w:tcPr>
            <w:tcW w:w="2164" w:type="pct"/>
            <w:vAlign w:val="center"/>
          </w:tcPr>
          <w:p w14:paraId="3D4088F8" w14:textId="791B6772" w:rsidR="007B23EE" w:rsidRDefault="007B23EE" w:rsidP="007B23EE">
            <w:pPr>
              <w:rPr>
                <w:sz w:val="26"/>
                <w:szCs w:val="26"/>
                <w:lang w:val="vi-VN"/>
              </w:rPr>
            </w:pPr>
            <w:r w:rsidRPr="004E1D6A">
              <w:rPr>
                <w:sz w:val="26"/>
                <w:szCs w:val="26"/>
              </w:rPr>
              <w:t>Kiểm định Bồn Oxy hóa lỏng dung tích 10.100 m</w:t>
            </w:r>
            <w:r w:rsidRPr="004E1D6A">
              <w:rPr>
                <w:sz w:val="26"/>
                <w:szCs w:val="26"/>
                <w:vertAlign w:val="superscript"/>
              </w:rPr>
              <w:t>3</w:t>
            </w:r>
          </w:p>
        </w:tc>
        <w:tc>
          <w:tcPr>
            <w:tcW w:w="1121" w:type="pct"/>
            <w:vAlign w:val="center"/>
          </w:tcPr>
          <w:p w14:paraId="6FD36304" w14:textId="4C2F72EE" w:rsidR="007B23EE" w:rsidRDefault="00386F1D" w:rsidP="001C503C">
            <w:pPr>
              <w:jc w:val="center"/>
              <w:rPr>
                <w:sz w:val="26"/>
                <w:szCs w:val="26"/>
                <w:lang w:val="vi-VN"/>
              </w:rPr>
            </w:pPr>
            <w:r w:rsidRPr="004E1D6A">
              <w:rPr>
                <w:sz w:val="26"/>
                <w:szCs w:val="26"/>
              </w:rPr>
              <w:t>Kiểm định</w:t>
            </w:r>
          </w:p>
        </w:tc>
        <w:tc>
          <w:tcPr>
            <w:tcW w:w="746" w:type="pct"/>
            <w:vAlign w:val="center"/>
          </w:tcPr>
          <w:p w14:paraId="1B8A70E3" w14:textId="14691A0C" w:rsidR="007B23EE" w:rsidRDefault="007B23EE" w:rsidP="009E0642">
            <w:pPr>
              <w:jc w:val="center"/>
              <w:rPr>
                <w:sz w:val="26"/>
                <w:szCs w:val="26"/>
                <w:lang w:val="vi-VN"/>
              </w:rPr>
            </w:pPr>
            <w:r w:rsidRPr="004E1D6A">
              <w:rPr>
                <w:rFonts w:eastAsia="Batang"/>
                <w:bCs/>
                <w:sz w:val="26"/>
                <w:szCs w:val="26"/>
              </w:rPr>
              <w:t>Cái</w:t>
            </w:r>
          </w:p>
        </w:tc>
        <w:tc>
          <w:tcPr>
            <w:tcW w:w="522" w:type="pct"/>
            <w:vAlign w:val="center"/>
          </w:tcPr>
          <w:p w14:paraId="2919859D" w14:textId="1F19058B" w:rsidR="007B23EE" w:rsidRDefault="007B23EE" w:rsidP="009E0642">
            <w:pPr>
              <w:jc w:val="center"/>
              <w:rPr>
                <w:sz w:val="26"/>
                <w:szCs w:val="26"/>
                <w:lang w:val="vi-VN"/>
              </w:rPr>
            </w:pPr>
            <w:r w:rsidRPr="004E1D6A">
              <w:rPr>
                <w:rFonts w:eastAsia="Batang"/>
                <w:bCs/>
                <w:sz w:val="26"/>
                <w:szCs w:val="26"/>
              </w:rPr>
              <w:t>01</w:t>
            </w:r>
          </w:p>
        </w:tc>
      </w:tr>
      <w:tr w:rsidR="009E0642" w14:paraId="1443834F" w14:textId="77777777" w:rsidTr="00A81033">
        <w:trPr>
          <w:trHeight w:val="624"/>
        </w:trPr>
        <w:tc>
          <w:tcPr>
            <w:tcW w:w="447" w:type="pct"/>
            <w:vAlign w:val="center"/>
          </w:tcPr>
          <w:p w14:paraId="2A960562" w14:textId="1DF66E67" w:rsidR="007B23EE" w:rsidRDefault="007B23EE" w:rsidP="00EC42F1">
            <w:pPr>
              <w:jc w:val="center"/>
              <w:rPr>
                <w:sz w:val="26"/>
                <w:szCs w:val="26"/>
                <w:lang w:val="vi-VN"/>
              </w:rPr>
            </w:pPr>
            <w:r w:rsidRPr="004E1D6A">
              <w:rPr>
                <w:sz w:val="26"/>
                <w:szCs w:val="26"/>
              </w:rPr>
              <w:t>2</w:t>
            </w:r>
          </w:p>
        </w:tc>
        <w:tc>
          <w:tcPr>
            <w:tcW w:w="2164" w:type="pct"/>
            <w:vAlign w:val="center"/>
          </w:tcPr>
          <w:p w14:paraId="58594E27" w14:textId="11F63525" w:rsidR="007B23EE" w:rsidRDefault="007B23EE" w:rsidP="007B23EE">
            <w:pPr>
              <w:rPr>
                <w:sz w:val="26"/>
                <w:szCs w:val="26"/>
                <w:lang w:val="vi-VN"/>
              </w:rPr>
            </w:pPr>
            <w:r w:rsidRPr="004E1D6A">
              <w:rPr>
                <w:sz w:val="26"/>
                <w:szCs w:val="26"/>
              </w:rPr>
              <w:t>Kiểm định Bồn Oxy hóa lỏng dung tích 6.208 m</w:t>
            </w:r>
            <w:r w:rsidRPr="004E1D6A">
              <w:rPr>
                <w:sz w:val="26"/>
                <w:szCs w:val="26"/>
                <w:vertAlign w:val="superscript"/>
              </w:rPr>
              <w:t>3</w:t>
            </w:r>
          </w:p>
        </w:tc>
        <w:tc>
          <w:tcPr>
            <w:tcW w:w="1121" w:type="pct"/>
            <w:vAlign w:val="center"/>
          </w:tcPr>
          <w:p w14:paraId="751807EE" w14:textId="462C3B3E" w:rsidR="007B23EE" w:rsidRDefault="00386F1D" w:rsidP="001C503C">
            <w:pPr>
              <w:jc w:val="center"/>
              <w:rPr>
                <w:sz w:val="26"/>
                <w:szCs w:val="26"/>
                <w:lang w:val="vi-VN"/>
              </w:rPr>
            </w:pPr>
            <w:r w:rsidRPr="004E1D6A">
              <w:rPr>
                <w:sz w:val="26"/>
                <w:szCs w:val="26"/>
              </w:rPr>
              <w:t>Kiểm định</w:t>
            </w:r>
          </w:p>
        </w:tc>
        <w:tc>
          <w:tcPr>
            <w:tcW w:w="746" w:type="pct"/>
            <w:vAlign w:val="center"/>
          </w:tcPr>
          <w:p w14:paraId="35F52687" w14:textId="11FC1A75" w:rsidR="007B23EE" w:rsidRDefault="007B23EE" w:rsidP="009E0642">
            <w:pPr>
              <w:jc w:val="center"/>
              <w:rPr>
                <w:sz w:val="26"/>
                <w:szCs w:val="26"/>
                <w:lang w:val="vi-VN"/>
              </w:rPr>
            </w:pPr>
            <w:r w:rsidRPr="004E1D6A">
              <w:rPr>
                <w:rFonts w:eastAsia="Batang"/>
                <w:bCs/>
                <w:sz w:val="26"/>
                <w:szCs w:val="26"/>
              </w:rPr>
              <w:t>Cái</w:t>
            </w:r>
          </w:p>
        </w:tc>
        <w:tc>
          <w:tcPr>
            <w:tcW w:w="522" w:type="pct"/>
            <w:vAlign w:val="center"/>
          </w:tcPr>
          <w:p w14:paraId="18D3E6A2" w14:textId="0F8FBC85" w:rsidR="007B23EE" w:rsidRDefault="007B23EE" w:rsidP="009E0642">
            <w:pPr>
              <w:jc w:val="center"/>
              <w:rPr>
                <w:sz w:val="26"/>
                <w:szCs w:val="26"/>
                <w:lang w:val="vi-VN"/>
              </w:rPr>
            </w:pPr>
            <w:r w:rsidRPr="004E1D6A">
              <w:rPr>
                <w:rFonts w:eastAsia="Batang"/>
                <w:bCs/>
                <w:sz w:val="26"/>
                <w:szCs w:val="26"/>
              </w:rPr>
              <w:t>01</w:t>
            </w:r>
          </w:p>
        </w:tc>
      </w:tr>
      <w:tr w:rsidR="009E0642" w14:paraId="094FC2FD" w14:textId="77777777" w:rsidTr="00A81033">
        <w:trPr>
          <w:trHeight w:val="624"/>
        </w:trPr>
        <w:tc>
          <w:tcPr>
            <w:tcW w:w="447" w:type="pct"/>
            <w:vAlign w:val="center"/>
          </w:tcPr>
          <w:p w14:paraId="170D8873" w14:textId="183FEEC5" w:rsidR="007B23EE" w:rsidRDefault="007B23EE" w:rsidP="00EC42F1">
            <w:pPr>
              <w:jc w:val="center"/>
              <w:rPr>
                <w:sz w:val="26"/>
                <w:szCs w:val="26"/>
                <w:lang w:val="vi-VN"/>
              </w:rPr>
            </w:pPr>
            <w:r w:rsidRPr="004E1D6A">
              <w:rPr>
                <w:sz w:val="26"/>
                <w:szCs w:val="26"/>
              </w:rPr>
              <w:t>3</w:t>
            </w:r>
          </w:p>
        </w:tc>
        <w:tc>
          <w:tcPr>
            <w:tcW w:w="2164" w:type="pct"/>
            <w:vAlign w:val="center"/>
          </w:tcPr>
          <w:p w14:paraId="7D38627D" w14:textId="67B7B4BC" w:rsidR="007B23EE" w:rsidRDefault="007B23EE" w:rsidP="007B23EE">
            <w:pPr>
              <w:rPr>
                <w:sz w:val="26"/>
                <w:szCs w:val="26"/>
                <w:lang w:val="vi-VN"/>
              </w:rPr>
            </w:pPr>
            <w:r w:rsidRPr="004E1D6A">
              <w:rPr>
                <w:sz w:val="26"/>
                <w:szCs w:val="26"/>
              </w:rPr>
              <w:t>Kiểm định Bình chứa khí nén dung tích 700 lít</w:t>
            </w:r>
          </w:p>
        </w:tc>
        <w:tc>
          <w:tcPr>
            <w:tcW w:w="1121" w:type="pct"/>
            <w:vAlign w:val="center"/>
          </w:tcPr>
          <w:p w14:paraId="772756E2" w14:textId="1DE9D5F0" w:rsidR="007B23EE" w:rsidRDefault="00386F1D" w:rsidP="001C503C">
            <w:pPr>
              <w:jc w:val="center"/>
              <w:rPr>
                <w:sz w:val="26"/>
                <w:szCs w:val="26"/>
                <w:lang w:val="vi-VN"/>
              </w:rPr>
            </w:pPr>
            <w:r w:rsidRPr="004E1D6A">
              <w:rPr>
                <w:sz w:val="26"/>
                <w:szCs w:val="26"/>
              </w:rPr>
              <w:t>Kiểm định</w:t>
            </w:r>
          </w:p>
        </w:tc>
        <w:tc>
          <w:tcPr>
            <w:tcW w:w="746" w:type="pct"/>
            <w:vAlign w:val="center"/>
          </w:tcPr>
          <w:p w14:paraId="3B3D1782" w14:textId="6E648B33" w:rsidR="007B23EE" w:rsidRDefault="007B23EE" w:rsidP="009E0642">
            <w:pPr>
              <w:jc w:val="center"/>
              <w:rPr>
                <w:sz w:val="26"/>
                <w:szCs w:val="26"/>
                <w:lang w:val="vi-VN"/>
              </w:rPr>
            </w:pPr>
            <w:r w:rsidRPr="004E1D6A">
              <w:rPr>
                <w:rFonts w:eastAsia="Batang"/>
                <w:bCs/>
                <w:sz w:val="26"/>
                <w:szCs w:val="26"/>
              </w:rPr>
              <w:t>Cái</w:t>
            </w:r>
          </w:p>
        </w:tc>
        <w:tc>
          <w:tcPr>
            <w:tcW w:w="522" w:type="pct"/>
            <w:vAlign w:val="center"/>
          </w:tcPr>
          <w:p w14:paraId="31BBB65C" w14:textId="223D0E3A" w:rsidR="007B23EE" w:rsidRDefault="007B23EE" w:rsidP="009E0642">
            <w:pPr>
              <w:jc w:val="center"/>
              <w:rPr>
                <w:sz w:val="26"/>
                <w:szCs w:val="26"/>
                <w:lang w:val="vi-VN"/>
              </w:rPr>
            </w:pPr>
            <w:r w:rsidRPr="004E1D6A">
              <w:rPr>
                <w:rFonts w:eastAsia="Batang"/>
                <w:bCs/>
                <w:sz w:val="26"/>
                <w:szCs w:val="26"/>
              </w:rPr>
              <w:t>01</w:t>
            </w:r>
          </w:p>
        </w:tc>
      </w:tr>
      <w:tr w:rsidR="009E0642" w14:paraId="1563A065" w14:textId="77777777" w:rsidTr="00A81033">
        <w:trPr>
          <w:trHeight w:val="624"/>
        </w:trPr>
        <w:tc>
          <w:tcPr>
            <w:tcW w:w="447" w:type="pct"/>
            <w:vAlign w:val="center"/>
          </w:tcPr>
          <w:p w14:paraId="799C9512" w14:textId="1B5793B9" w:rsidR="007B23EE" w:rsidRDefault="007B23EE" w:rsidP="00EC42F1">
            <w:pPr>
              <w:jc w:val="center"/>
              <w:rPr>
                <w:sz w:val="26"/>
                <w:szCs w:val="26"/>
                <w:lang w:val="vi-VN"/>
              </w:rPr>
            </w:pPr>
            <w:r>
              <w:rPr>
                <w:sz w:val="26"/>
                <w:szCs w:val="26"/>
              </w:rPr>
              <w:t>4</w:t>
            </w:r>
          </w:p>
        </w:tc>
        <w:tc>
          <w:tcPr>
            <w:tcW w:w="2164" w:type="pct"/>
            <w:vAlign w:val="center"/>
          </w:tcPr>
          <w:p w14:paraId="070FBE8A" w14:textId="09CAF315" w:rsidR="007B23EE" w:rsidRDefault="007B23EE" w:rsidP="007B23EE">
            <w:pPr>
              <w:rPr>
                <w:sz w:val="26"/>
                <w:szCs w:val="26"/>
                <w:lang w:val="vi-VN"/>
              </w:rPr>
            </w:pPr>
            <w:r w:rsidRPr="004E1D6A">
              <w:rPr>
                <w:sz w:val="26"/>
                <w:szCs w:val="26"/>
              </w:rPr>
              <w:t xml:space="preserve">Kiểm định Bình chứa khí nén dung tích </w:t>
            </w:r>
            <w:r>
              <w:rPr>
                <w:sz w:val="26"/>
                <w:szCs w:val="26"/>
              </w:rPr>
              <w:t>4</w:t>
            </w:r>
            <w:r w:rsidRPr="004E1D6A">
              <w:rPr>
                <w:sz w:val="26"/>
                <w:szCs w:val="26"/>
              </w:rPr>
              <w:t>0 lít</w:t>
            </w:r>
          </w:p>
        </w:tc>
        <w:tc>
          <w:tcPr>
            <w:tcW w:w="1121" w:type="pct"/>
            <w:vAlign w:val="center"/>
          </w:tcPr>
          <w:p w14:paraId="020D764C" w14:textId="288D3A32" w:rsidR="007B23EE" w:rsidRDefault="00386F1D" w:rsidP="001C503C">
            <w:pPr>
              <w:jc w:val="center"/>
              <w:rPr>
                <w:sz w:val="26"/>
                <w:szCs w:val="26"/>
                <w:lang w:val="vi-VN"/>
              </w:rPr>
            </w:pPr>
            <w:r w:rsidRPr="004E1D6A">
              <w:rPr>
                <w:sz w:val="26"/>
                <w:szCs w:val="26"/>
              </w:rPr>
              <w:t>Kiểm định</w:t>
            </w:r>
          </w:p>
        </w:tc>
        <w:tc>
          <w:tcPr>
            <w:tcW w:w="746" w:type="pct"/>
            <w:vAlign w:val="center"/>
          </w:tcPr>
          <w:p w14:paraId="598003FF" w14:textId="1C2D4477" w:rsidR="007B23EE" w:rsidRDefault="007B23EE" w:rsidP="009E0642">
            <w:pPr>
              <w:jc w:val="center"/>
              <w:rPr>
                <w:sz w:val="26"/>
                <w:szCs w:val="26"/>
                <w:lang w:val="vi-VN"/>
              </w:rPr>
            </w:pPr>
            <w:r w:rsidRPr="004E1D6A">
              <w:rPr>
                <w:rFonts w:eastAsia="Batang"/>
                <w:bCs/>
                <w:sz w:val="26"/>
                <w:szCs w:val="26"/>
              </w:rPr>
              <w:t>Cái</w:t>
            </w:r>
          </w:p>
        </w:tc>
        <w:tc>
          <w:tcPr>
            <w:tcW w:w="522" w:type="pct"/>
            <w:vAlign w:val="center"/>
          </w:tcPr>
          <w:p w14:paraId="1F2624EF" w14:textId="0FA85AFB" w:rsidR="007B23EE" w:rsidRDefault="007B23EE" w:rsidP="009E0642">
            <w:pPr>
              <w:jc w:val="center"/>
              <w:rPr>
                <w:sz w:val="26"/>
                <w:szCs w:val="26"/>
                <w:lang w:val="vi-VN"/>
              </w:rPr>
            </w:pPr>
            <w:r w:rsidRPr="004E1D6A">
              <w:rPr>
                <w:rFonts w:eastAsia="Batang"/>
                <w:bCs/>
                <w:sz w:val="26"/>
                <w:szCs w:val="26"/>
              </w:rPr>
              <w:t>01</w:t>
            </w:r>
          </w:p>
        </w:tc>
      </w:tr>
      <w:tr w:rsidR="009E0642" w14:paraId="04ADBB09" w14:textId="77777777" w:rsidTr="00A81033">
        <w:trPr>
          <w:trHeight w:val="624"/>
        </w:trPr>
        <w:tc>
          <w:tcPr>
            <w:tcW w:w="447" w:type="pct"/>
            <w:vAlign w:val="center"/>
          </w:tcPr>
          <w:p w14:paraId="6626AE7F" w14:textId="48B7092E" w:rsidR="007B23EE" w:rsidRDefault="007B23EE" w:rsidP="00EC42F1">
            <w:pPr>
              <w:jc w:val="center"/>
              <w:rPr>
                <w:sz w:val="26"/>
                <w:szCs w:val="26"/>
                <w:lang w:val="vi-VN"/>
              </w:rPr>
            </w:pPr>
            <w:r>
              <w:rPr>
                <w:sz w:val="26"/>
                <w:szCs w:val="26"/>
              </w:rPr>
              <w:t>5</w:t>
            </w:r>
          </w:p>
        </w:tc>
        <w:tc>
          <w:tcPr>
            <w:tcW w:w="2164" w:type="pct"/>
            <w:vAlign w:val="center"/>
          </w:tcPr>
          <w:p w14:paraId="75013DD0" w14:textId="675C7A8A" w:rsidR="007B23EE" w:rsidRDefault="00EC42F1" w:rsidP="007B23EE">
            <w:pPr>
              <w:rPr>
                <w:sz w:val="26"/>
                <w:szCs w:val="26"/>
                <w:lang w:val="vi-VN"/>
              </w:rPr>
            </w:pPr>
            <w:r>
              <w:rPr>
                <w:sz w:val="26"/>
                <w:szCs w:val="26"/>
              </w:rPr>
              <w:t>Kiểm định</w:t>
            </w:r>
            <w:r w:rsidR="007B23EE">
              <w:rPr>
                <w:sz w:val="26"/>
                <w:szCs w:val="26"/>
              </w:rPr>
              <w:t xml:space="preserve"> Hệ thống đường ống dẫn khí oxy y tế nhà khí B: 544m</w:t>
            </w:r>
          </w:p>
        </w:tc>
        <w:tc>
          <w:tcPr>
            <w:tcW w:w="1121" w:type="pct"/>
            <w:vAlign w:val="center"/>
          </w:tcPr>
          <w:p w14:paraId="4BAD422F" w14:textId="50BF69D9" w:rsidR="007B23EE" w:rsidRDefault="00386F1D" w:rsidP="001C503C">
            <w:pPr>
              <w:jc w:val="center"/>
              <w:rPr>
                <w:sz w:val="26"/>
                <w:szCs w:val="26"/>
                <w:lang w:val="vi-VN"/>
              </w:rPr>
            </w:pPr>
            <w:r w:rsidRPr="004E1D6A">
              <w:rPr>
                <w:sz w:val="26"/>
                <w:szCs w:val="26"/>
              </w:rPr>
              <w:t>Kiểm định</w:t>
            </w:r>
          </w:p>
        </w:tc>
        <w:tc>
          <w:tcPr>
            <w:tcW w:w="746" w:type="pct"/>
            <w:vAlign w:val="center"/>
          </w:tcPr>
          <w:p w14:paraId="50D0D506" w14:textId="780E928A"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768919BF" w14:textId="6218AAC5" w:rsidR="007B23EE" w:rsidRDefault="007B23EE" w:rsidP="009E0642">
            <w:pPr>
              <w:jc w:val="center"/>
              <w:rPr>
                <w:sz w:val="26"/>
                <w:szCs w:val="26"/>
                <w:lang w:val="vi-VN"/>
              </w:rPr>
            </w:pPr>
            <w:r w:rsidRPr="004E1D6A">
              <w:rPr>
                <w:rFonts w:eastAsia="Batang"/>
                <w:bCs/>
                <w:sz w:val="26"/>
                <w:szCs w:val="26"/>
              </w:rPr>
              <w:t>01</w:t>
            </w:r>
          </w:p>
        </w:tc>
      </w:tr>
      <w:tr w:rsidR="009E0642" w14:paraId="7F77CCFE" w14:textId="77777777" w:rsidTr="00A81033">
        <w:trPr>
          <w:trHeight w:val="624"/>
        </w:trPr>
        <w:tc>
          <w:tcPr>
            <w:tcW w:w="447" w:type="pct"/>
            <w:vAlign w:val="center"/>
          </w:tcPr>
          <w:p w14:paraId="36D747A4" w14:textId="675C4478" w:rsidR="007B23EE" w:rsidRDefault="007B23EE" w:rsidP="00EC42F1">
            <w:pPr>
              <w:jc w:val="center"/>
              <w:rPr>
                <w:sz w:val="26"/>
                <w:szCs w:val="26"/>
                <w:lang w:val="vi-VN"/>
              </w:rPr>
            </w:pPr>
            <w:r>
              <w:rPr>
                <w:sz w:val="26"/>
                <w:szCs w:val="26"/>
              </w:rPr>
              <w:t>6</w:t>
            </w:r>
          </w:p>
        </w:tc>
        <w:tc>
          <w:tcPr>
            <w:tcW w:w="2164" w:type="pct"/>
            <w:vAlign w:val="center"/>
          </w:tcPr>
          <w:p w14:paraId="7BE43498" w14:textId="69B53677"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nén y tế nhà khí B: 378m</w:t>
            </w:r>
          </w:p>
        </w:tc>
        <w:tc>
          <w:tcPr>
            <w:tcW w:w="1121" w:type="pct"/>
            <w:vAlign w:val="center"/>
          </w:tcPr>
          <w:p w14:paraId="7CC29923" w14:textId="318E0B30" w:rsidR="007B23EE" w:rsidRDefault="00386F1D" w:rsidP="001C503C">
            <w:pPr>
              <w:jc w:val="center"/>
              <w:rPr>
                <w:sz w:val="26"/>
                <w:szCs w:val="26"/>
                <w:lang w:val="vi-VN"/>
              </w:rPr>
            </w:pPr>
            <w:r w:rsidRPr="004E1D6A">
              <w:rPr>
                <w:sz w:val="26"/>
                <w:szCs w:val="26"/>
              </w:rPr>
              <w:t>Kiểm định</w:t>
            </w:r>
          </w:p>
        </w:tc>
        <w:tc>
          <w:tcPr>
            <w:tcW w:w="746" w:type="pct"/>
            <w:vAlign w:val="center"/>
          </w:tcPr>
          <w:p w14:paraId="5079BF89" w14:textId="454DC187"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69B5D34B" w14:textId="5306254B" w:rsidR="007B23EE" w:rsidRDefault="007B23EE" w:rsidP="009E0642">
            <w:pPr>
              <w:jc w:val="center"/>
              <w:rPr>
                <w:sz w:val="26"/>
                <w:szCs w:val="26"/>
                <w:lang w:val="vi-VN"/>
              </w:rPr>
            </w:pPr>
            <w:r w:rsidRPr="004E1D6A">
              <w:rPr>
                <w:rFonts w:eastAsia="Batang"/>
                <w:bCs/>
                <w:sz w:val="26"/>
                <w:szCs w:val="26"/>
              </w:rPr>
              <w:t>01</w:t>
            </w:r>
          </w:p>
        </w:tc>
      </w:tr>
      <w:tr w:rsidR="009E0642" w14:paraId="22FD2626" w14:textId="77777777" w:rsidTr="00A81033">
        <w:trPr>
          <w:trHeight w:val="624"/>
        </w:trPr>
        <w:tc>
          <w:tcPr>
            <w:tcW w:w="447" w:type="pct"/>
            <w:vAlign w:val="center"/>
          </w:tcPr>
          <w:p w14:paraId="1B8D5FE2" w14:textId="2DD19280" w:rsidR="007B23EE" w:rsidRDefault="007B23EE" w:rsidP="00EC42F1">
            <w:pPr>
              <w:jc w:val="center"/>
              <w:rPr>
                <w:sz w:val="26"/>
                <w:szCs w:val="26"/>
                <w:lang w:val="vi-VN"/>
              </w:rPr>
            </w:pPr>
            <w:r>
              <w:rPr>
                <w:sz w:val="26"/>
                <w:szCs w:val="26"/>
              </w:rPr>
              <w:t>7</w:t>
            </w:r>
          </w:p>
        </w:tc>
        <w:tc>
          <w:tcPr>
            <w:tcW w:w="2164" w:type="pct"/>
            <w:vAlign w:val="center"/>
          </w:tcPr>
          <w:p w14:paraId="19A42118" w14:textId="5BEE13B0"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hút nhà khí B: 444m</w:t>
            </w:r>
          </w:p>
        </w:tc>
        <w:tc>
          <w:tcPr>
            <w:tcW w:w="1121" w:type="pct"/>
            <w:vAlign w:val="center"/>
          </w:tcPr>
          <w:p w14:paraId="48964DD7" w14:textId="2393F7CA" w:rsidR="007B23EE" w:rsidRDefault="00386F1D" w:rsidP="001C503C">
            <w:pPr>
              <w:jc w:val="center"/>
              <w:rPr>
                <w:sz w:val="26"/>
                <w:szCs w:val="26"/>
                <w:lang w:val="vi-VN"/>
              </w:rPr>
            </w:pPr>
            <w:r w:rsidRPr="004E1D6A">
              <w:rPr>
                <w:sz w:val="26"/>
                <w:szCs w:val="26"/>
              </w:rPr>
              <w:t>Kiểm định</w:t>
            </w:r>
          </w:p>
        </w:tc>
        <w:tc>
          <w:tcPr>
            <w:tcW w:w="746" w:type="pct"/>
            <w:vAlign w:val="center"/>
          </w:tcPr>
          <w:p w14:paraId="49350CD1" w14:textId="6A27A036"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1339945B" w14:textId="0D3A32F4" w:rsidR="007B23EE" w:rsidRDefault="007B23EE" w:rsidP="009E0642">
            <w:pPr>
              <w:jc w:val="center"/>
              <w:rPr>
                <w:sz w:val="26"/>
                <w:szCs w:val="26"/>
                <w:lang w:val="vi-VN"/>
              </w:rPr>
            </w:pPr>
            <w:r w:rsidRPr="004E1D6A">
              <w:rPr>
                <w:rFonts w:eastAsia="Batang"/>
                <w:bCs/>
                <w:sz w:val="26"/>
                <w:szCs w:val="26"/>
              </w:rPr>
              <w:t>01</w:t>
            </w:r>
          </w:p>
        </w:tc>
      </w:tr>
      <w:tr w:rsidR="009E0642" w14:paraId="25F3C754" w14:textId="77777777" w:rsidTr="00A81033">
        <w:trPr>
          <w:trHeight w:val="624"/>
        </w:trPr>
        <w:tc>
          <w:tcPr>
            <w:tcW w:w="447" w:type="pct"/>
            <w:vAlign w:val="center"/>
          </w:tcPr>
          <w:p w14:paraId="7C31DE3A" w14:textId="0CC16D5F" w:rsidR="007B23EE" w:rsidRDefault="007B23EE" w:rsidP="00EC42F1">
            <w:pPr>
              <w:jc w:val="center"/>
              <w:rPr>
                <w:sz w:val="26"/>
                <w:szCs w:val="26"/>
                <w:lang w:val="vi-VN"/>
              </w:rPr>
            </w:pPr>
            <w:r>
              <w:rPr>
                <w:sz w:val="26"/>
                <w:szCs w:val="26"/>
              </w:rPr>
              <w:t>8</w:t>
            </w:r>
          </w:p>
        </w:tc>
        <w:tc>
          <w:tcPr>
            <w:tcW w:w="2164" w:type="pct"/>
            <w:vAlign w:val="center"/>
          </w:tcPr>
          <w:p w14:paraId="2027484A" w14:textId="738D87DC"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oxy y tế nhà khí A: 241m</w:t>
            </w:r>
          </w:p>
        </w:tc>
        <w:tc>
          <w:tcPr>
            <w:tcW w:w="1121" w:type="pct"/>
            <w:vAlign w:val="center"/>
          </w:tcPr>
          <w:p w14:paraId="1E0D040B" w14:textId="01411C02" w:rsidR="007B23EE" w:rsidRDefault="00386F1D" w:rsidP="001C503C">
            <w:pPr>
              <w:jc w:val="center"/>
              <w:rPr>
                <w:sz w:val="26"/>
                <w:szCs w:val="26"/>
                <w:lang w:val="vi-VN"/>
              </w:rPr>
            </w:pPr>
            <w:r w:rsidRPr="004E1D6A">
              <w:rPr>
                <w:sz w:val="26"/>
                <w:szCs w:val="26"/>
              </w:rPr>
              <w:t>Kiểm định</w:t>
            </w:r>
          </w:p>
        </w:tc>
        <w:tc>
          <w:tcPr>
            <w:tcW w:w="746" w:type="pct"/>
            <w:vAlign w:val="center"/>
          </w:tcPr>
          <w:p w14:paraId="7460E692" w14:textId="3DBAB03C"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447A614E" w14:textId="3E07BD5F" w:rsidR="007B23EE" w:rsidRDefault="007B23EE" w:rsidP="009E0642">
            <w:pPr>
              <w:jc w:val="center"/>
              <w:rPr>
                <w:sz w:val="26"/>
                <w:szCs w:val="26"/>
                <w:lang w:val="vi-VN"/>
              </w:rPr>
            </w:pPr>
            <w:r w:rsidRPr="004E1D6A">
              <w:rPr>
                <w:rFonts w:eastAsia="Batang"/>
                <w:bCs/>
                <w:sz w:val="26"/>
                <w:szCs w:val="26"/>
              </w:rPr>
              <w:t>01</w:t>
            </w:r>
          </w:p>
        </w:tc>
      </w:tr>
      <w:tr w:rsidR="009E0642" w14:paraId="28FDDB80" w14:textId="77777777" w:rsidTr="00A81033">
        <w:trPr>
          <w:trHeight w:val="624"/>
        </w:trPr>
        <w:tc>
          <w:tcPr>
            <w:tcW w:w="447" w:type="pct"/>
            <w:vAlign w:val="center"/>
          </w:tcPr>
          <w:p w14:paraId="16F6CFD0" w14:textId="49F8BB9B" w:rsidR="007B23EE" w:rsidRDefault="007B23EE" w:rsidP="00EC42F1">
            <w:pPr>
              <w:jc w:val="center"/>
              <w:rPr>
                <w:sz w:val="26"/>
                <w:szCs w:val="26"/>
                <w:lang w:val="vi-VN"/>
              </w:rPr>
            </w:pPr>
            <w:r>
              <w:rPr>
                <w:sz w:val="26"/>
                <w:szCs w:val="26"/>
              </w:rPr>
              <w:t>9</w:t>
            </w:r>
          </w:p>
        </w:tc>
        <w:tc>
          <w:tcPr>
            <w:tcW w:w="2164" w:type="pct"/>
            <w:vAlign w:val="center"/>
          </w:tcPr>
          <w:p w14:paraId="158F2DFD" w14:textId="56DCA362"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nén y tế</w:t>
            </w:r>
            <w:r w:rsidR="00EC42F1">
              <w:rPr>
                <w:sz w:val="26"/>
                <w:szCs w:val="26"/>
              </w:rPr>
              <w:t xml:space="preserve"> nhà khí A</w:t>
            </w:r>
            <w:r>
              <w:rPr>
                <w:sz w:val="26"/>
                <w:szCs w:val="26"/>
              </w:rPr>
              <w:t>: 144m</w:t>
            </w:r>
          </w:p>
        </w:tc>
        <w:tc>
          <w:tcPr>
            <w:tcW w:w="1121" w:type="pct"/>
            <w:vAlign w:val="center"/>
          </w:tcPr>
          <w:p w14:paraId="30E40B11" w14:textId="6789623A" w:rsidR="007B23EE" w:rsidRDefault="00386F1D" w:rsidP="001C503C">
            <w:pPr>
              <w:jc w:val="center"/>
              <w:rPr>
                <w:sz w:val="26"/>
                <w:szCs w:val="26"/>
                <w:lang w:val="vi-VN"/>
              </w:rPr>
            </w:pPr>
            <w:r w:rsidRPr="004E1D6A">
              <w:rPr>
                <w:sz w:val="26"/>
                <w:szCs w:val="26"/>
              </w:rPr>
              <w:t>Kiểm định</w:t>
            </w:r>
          </w:p>
        </w:tc>
        <w:tc>
          <w:tcPr>
            <w:tcW w:w="746" w:type="pct"/>
            <w:vAlign w:val="center"/>
          </w:tcPr>
          <w:p w14:paraId="378961F2" w14:textId="67CD9E38"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2C7F416E" w14:textId="563BACB9" w:rsidR="007B23EE" w:rsidRDefault="007B23EE" w:rsidP="009E0642">
            <w:pPr>
              <w:jc w:val="center"/>
              <w:rPr>
                <w:sz w:val="26"/>
                <w:szCs w:val="26"/>
                <w:lang w:val="vi-VN"/>
              </w:rPr>
            </w:pPr>
            <w:r w:rsidRPr="004E1D6A">
              <w:rPr>
                <w:rFonts w:eastAsia="Batang"/>
                <w:bCs/>
                <w:sz w:val="26"/>
                <w:szCs w:val="26"/>
              </w:rPr>
              <w:t>01</w:t>
            </w:r>
          </w:p>
        </w:tc>
      </w:tr>
      <w:tr w:rsidR="009E0642" w14:paraId="7BD69F2B" w14:textId="77777777" w:rsidTr="00A81033">
        <w:trPr>
          <w:trHeight w:val="624"/>
        </w:trPr>
        <w:tc>
          <w:tcPr>
            <w:tcW w:w="447" w:type="pct"/>
            <w:vAlign w:val="center"/>
          </w:tcPr>
          <w:p w14:paraId="2EFAC3E4" w14:textId="4A5E2201" w:rsidR="007B23EE" w:rsidRDefault="007B23EE" w:rsidP="00EC42F1">
            <w:pPr>
              <w:jc w:val="center"/>
              <w:rPr>
                <w:sz w:val="26"/>
                <w:szCs w:val="26"/>
                <w:lang w:val="vi-VN"/>
              </w:rPr>
            </w:pPr>
            <w:r>
              <w:rPr>
                <w:sz w:val="26"/>
                <w:szCs w:val="26"/>
              </w:rPr>
              <w:t>10</w:t>
            </w:r>
          </w:p>
        </w:tc>
        <w:tc>
          <w:tcPr>
            <w:tcW w:w="2164" w:type="pct"/>
            <w:vAlign w:val="center"/>
          </w:tcPr>
          <w:p w14:paraId="6539DEE3" w14:textId="184B5051"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hút nhà khí A: 233m</w:t>
            </w:r>
          </w:p>
        </w:tc>
        <w:tc>
          <w:tcPr>
            <w:tcW w:w="1121" w:type="pct"/>
            <w:vAlign w:val="center"/>
          </w:tcPr>
          <w:p w14:paraId="78289B3B" w14:textId="60B0EC06" w:rsidR="007B23EE" w:rsidRDefault="00386F1D" w:rsidP="001C503C">
            <w:pPr>
              <w:jc w:val="center"/>
              <w:rPr>
                <w:sz w:val="26"/>
                <w:szCs w:val="26"/>
                <w:lang w:val="vi-VN"/>
              </w:rPr>
            </w:pPr>
            <w:r w:rsidRPr="004E1D6A">
              <w:rPr>
                <w:sz w:val="26"/>
                <w:szCs w:val="26"/>
              </w:rPr>
              <w:t>Kiểm định</w:t>
            </w:r>
          </w:p>
        </w:tc>
        <w:tc>
          <w:tcPr>
            <w:tcW w:w="746" w:type="pct"/>
            <w:vAlign w:val="center"/>
          </w:tcPr>
          <w:p w14:paraId="48D80E6F" w14:textId="7F142A22"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23AE96A9" w14:textId="43A143DA" w:rsidR="007B23EE" w:rsidRDefault="007B23EE" w:rsidP="009E0642">
            <w:pPr>
              <w:jc w:val="center"/>
              <w:rPr>
                <w:sz w:val="26"/>
                <w:szCs w:val="26"/>
                <w:lang w:val="vi-VN"/>
              </w:rPr>
            </w:pPr>
            <w:r w:rsidRPr="004E1D6A">
              <w:rPr>
                <w:rFonts w:eastAsia="Batang"/>
                <w:bCs/>
                <w:sz w:val="26"/>
                <w:szCs w:val="26"/>
              </w:rPr>
              <w:t>01</w:t>
            </w:r>
          </w:p>
        </w:tc>
      </w:tr>
      <w:tr w:rsidR="009E0642" w14:paraId="402CACA2" w14:textId="77777777" w:rsidTr="00A81033">
        <w:trPr>
          <w:trHeight w:val="624"/>
        </w:trPr>
        <w:tc>
          <w:tcPr>
            <w:tcW w:w="447" w:type="pct"/>
            <w:vAlign w:val="center"/>
          </w:tcPr>
          <w:p w14:paraId="1E71695C" w14:textId="1CB4D272" w:rsidR="007B23EE" w:rsidRDefault="007B23EE" w:rsidP="00EC42F1">
            <w:pPr>
              <w:jc w:val="center"/>
              <w:rPr>
                <w:sz w:val="26"/>
                <w:szCs w:val="26"/>
                <w:lang w:val="vi-VN"/>
              </w:rPr>
            </w:pPr>
            <w:r>
              <w:rPr>
                <w:sz w:val="26"/>
                <w:szCs w:val="26"/>
              </w:rPr>
              <w:t>11</w:t>
            </w:r>
          </w:p>
        </w:tc>
        <w:tc>
          <w:tcPr>
            <w:tcW w:w="2164" w:type="pct"/>
            <w:vAlign w:val="center"/>
          </w:tcPr>
          <w:p w14:paraId="7FE3A365" w14:textId="5FFA277E" w:rsidR="007B23EE" w:rsidRDefault="007B23EE" w:rsidP="007B23EE">
            <w:pPr>
              <w:rPr>
                <w:sz w:val="26"/>
                <w:szCs w:val="26"/>
                <w:lang w:val="vi-VN"/>
              </w:rPr>
            </w:pPr>
            <w:r w:rsidRPr="004E1D6A">
              <w:rPr>
                <w:sz w:val="26"/>
                <w:szCs w:val="26"/>
              </w:rPr>
              <w:t xml:space="preserve">Kiểm định </w:t>
            </w:r>
            <w:r>
              <w:rPr>
                <w:sz w:val="26"/>
                <w:szCs w:val="26"/>
              </w:rPr>
              <w:t>Hệ thống đường ống dẫn khí oxy y tế nhà khí CS2: 1570m</w:t>
            </w:r>
          </w:p>
        </w:tc>
        <w:tc>
          <w:tcPr>
            <w:tcW w:w="1121" w:type="pct"/>
            <w:vAlign w:val="center"/>
          </w:tcPr>
          <w:p w14:paraId="5B0043A4" w14:textId="3EC4421F" w:rsidR="007B23EE" w:rsidRDefault="00386F1D" w:rsidP="001C503C">
            <w:pPr>
              <w:jc w:val="center"/>
              <w:rPr>
                <w:sz w:val="26"/>
                <w:szCs w:val="26"/>
                <w:lang w:val="vi-VN"/>
              </w:rPr>
            </w:pPr>
            <w:r w:rsidRPr="004E1D6A">
              <w:rPr>
                <w:sz w:val="26"/>
                <w:szCs w:val="26"/>
              </w:rPr>
              <w:t>Kiểm định</w:t>
            </w:r>
          </w:p>
        </w:tc>
        <w:tc>
          <w:tcPr>
            <w:tcW w:w="746" w:type="pct"/>
            <w:vAlign w:val="center"/>
          </w:tcPr>
          <w:p w14:paraId="342FBE6D" w14:textId="52DF75D2" w:rsidR="007B23EE" w:rsidRDefault="007B23EE" w:rsidP="009E0642">
            <w:pPr>
              <w:jc w:val="center"/>
              <w:rPr>
                <w:sz w:val="26"/>
                <w:szCs w:val="26"/>
                <w:lang w:val="vi-VN"/>
              </w:rPr>
            </w:pPr>
            <w:r>
              <w:rPr>
                <w:rFonts w:eastAsia="Batang"/>
                <w:bCs/>
                <w:sz w:val="26"/>
                <w:szCs w:val="26"/>
              </w:rPr>
              <w:t>Hệ thống</w:t>
            </w:r>
          </w:p>
        </w:tc>
        <w:tc>
          <w:tcPr>
            <w:tcW w:w="522" w:type="pct"/>
            <w:vAlign w:val="center"/>
          </w:tcPr>
          <w:p w14:paraId="26A918E4" w14:textId="61B7E1D0" w:rsidR="007B23EE" w:rsidRDefault="007B23EE" w:rsidP="009E0642">
            <w:pPr>
              <w:jc w:val="center"/>
              <w:rPr>
                <w:sz w:val="26"/>
                <w:szCs w:val="26"/>
                <w:lang w:val="vi-VN"/>
              </w:rPr>
            </w:pPr>
            <w:r w:rsidRPr="004E1D6A">
              <w:rPr>
                <w:rFonts w:eastAsia="Batang"/>
                <w:bCs/>
                <w:sz w:val="26"/>
                <w:szCs w:val="26"/>
              </w:rPr>
              <w:t>01</w:t>
            </w:r>
          </w:p>
        </w:tc>
      </w:tr>
      <w:tr w:rsidR="009E0642" w14:paraId="07BDD7DA" w14:textId="77777777" w:rsidTr="00A81033">
        <w:trPr>
          <w:trHeight w:val="624"/>
        </w:trPr>
        <w:tc>
          <w:tcPr>
            <w:tcW w:w="447" w:type="pct"/>
            <w:vAlign w:val="center"/>
          </w:tcPr>
          <w:p w14:paraId="4A7B53A1" w14:textId="665ED14F" w:rsidR="007B23EE" w:rsidRDefault="007B23EE" w:rsidP="00EC42F1">
            <w:pPr>
              <w:jc w:val="center"/>
              <w:rPr>
                <w:sz w:val="26"/>
                <w:szCs w:val="26"/>
                <w:lang w:val="vi-VN"/>
              </w:rPr>
            </w:pPr>
            <w:r>
              <w:rPr>
                <w:sz w:val="26"/>
                <w:szCs w:val="26"/>
              </w:rPr>
              <w:t>12</w:t>
            </w:r>
          </w:p>
        </w:tc>
        <w:tc>
          <w:tcPr>
            <w:tcW w:w="2164" w:type="pct"/>
            <w:vAlign w:val="center"/>
          </w:tcPr>
          <w:p w14:paraId="784431BC" w14:textId="5E90C15A" w:rsidR="007B23EE" w:rsidRDefault="007B23EE" w:rsidP="007B23EE">
            <w:pPr>
              <w:rPr>
                <w:sz w:val="26"/>
                <w:szCs w:val="26"/>
                <w:lang w:val="vi-VN"/>
              </w:rPr>
            </w:pPr>
            <w:r w:rsidRPr="004E1D6A">
              <w:rPr>
                <w:sz w:val="26"/>
                <w:szCs w:val="26"/>
              </w:rPr>
              <w:t xml:space="preserve">Kiểm định </w:t>
            </w:r>
            <w:r>
              <w:rPr>
                <w:sz w:val="26"/>
                <w:szCs w:val="26"/>
              </w:rPr>
              <w:t>Nồi hấp 18 lít</w:t>
            </w:r>
          </w:p>
        </w:tc>
        <w:tc>
          <w:tcPr>
            <w:tcW w:w="1121" w:type="pct"/>
            <w:vAlign w:val="center"/>
          </w:tcPr>
          <w:p w14:paraId="6B34E8DD" w14:textId="7A00D66C" w:rsidR="007B23EE" w:rsidRDefault="00386F1D" w:rsidP="001C503C">
            <w:pPr>
              <w:jc w:val="center"/>
              <w:rPr>
                <w:sz w:val="26"/>
                <w:szCs w:val="26"/>
                <w:lang w:val="vi-VN"/>
              </w:rPr>
            </w:pPr>
            <w:r w:rsidRPr="004E1D6A">
              <w:rPr>
                <w:sz w:val="26"/>
                <w:szCs w:val="26"/>
              </w:rPr>
              <w:t>Kiểm định</w:t>
            </w:r>
          </w:p>
        </w:tc>
        <w:tc>
          <w:tcPr>
            <w:tcW w:w="746" w:type="pct"/>
            <w:vAlign w:val="center"/>
          </w:tcPr>
          <w:p w14:paraId="67D651F4" w14:textId="7D1ED7F5" w:rsidR="007B23EE" w:rsidRDefault="007B23EE" w:rsidP="009E0642">
            <w:pPr>
              <w:jc w:val="center"/>
              <w:rPr>
                <w:sz w:val="26"/>
                <w:szCs w:val="26"/>
                <w:lang w:val="vi-VN"/>
              </w:rPr>
            </w:pPr>
            <w:r>
              <w:rPr>
                <w:rFonts w:eastAsia="Batang"/>
                <w:bCs/>
                <w:sz w:val="26"/>
                <w:szCs w:val="26"/>
              </w:rPr>
              <w:t>Cái</w:t>
            </w:r>
          </w:p>
        </w:tc>
        <w:tc>
          <w:tcPr>
            <w:tcW w:w="522" w:type="pct"/>
            <w:vAlign w:val="center"/>
          </w:tcPr>
          <w:p w14:paraId="2412FE98" w14:textId="234FE04B" w:rsidR="007B23EE" w:rsidRDefault="007B23EE" w:rsidP="009E0642">
            <w:pPr>
              <w:jc w:val="center"/>
              <w:rPr>
                <w:sz w:val="26"/>
                <w:szCs w:val="26"/>
                <w:lang w:val="vi-VN"/>
              </w:rPr>
            </w:pPr>
            <w:r w:rsidRPr="004E1D6A">
              <w:rPr>
                <w:rFonts w:eastAsia="Batang"/>
                <w:bCs/>
                <w:sz w:val="26"/>
                <w:szCs w:val="26"/>
              </w:rPr>
              <w:t>01</w:t>
            </w:r>
          </w:p>
        </w:tc>
      </w:tr>
      <w:tr w:rsidR="009E0642" w14:paraId="62E94914" w14:textId="77777777" w:rsidTr="00A81033">
        <w:trPr>
          <w:trHeight w:val="624"/>
        </w:trPr>
        <w:tc>
          <w:tcPr>
            <w:tcW w:w="447" w:type="pct"/>
            <w:vAlign w:val="center"/>
          </w:tcPr>
          <w:p w14:paraId="1172D4A9" w14:textId="4A5C74B0" w:rsidR="007B23EE" w:rsidRDefault="007B23EE" w:rsidP="00EC42F1">
            <w:pPr>
              <w:jc w:val="center"/>
              <w:rPr>
                <w:sz w:val="26"/>
                <w:szCs w:val="26"/>
                <w:lang w:val="vi-VN"/>
              </w:rPr>
            </w:pPr>
            <w:r>
              <w:rPr>
                <w:sz w:val="26"/>
                <w:szCs w:val="26"/>
              </w:rPr>
              <w:t>13</w:t>
            </w:r>
          </w:p>
        </w:tc>
        <w:tc>
          <w:tcPr>
            <w:tcW w:w="2164" w:type="pct"/>
            <w:vAlign w:val="center"/>
          </w:tcPr>
          <w:p w14:paraId="7D54FF8D" w14:textId="57F55CCD" w:rsidR="007B23EE" w:rsidRDefault="007B23EE" w:rsidP="007B23EE">
            <w:pPr>
              <w:rPr>
                <w:sz w:val="26"/>
                <w:szCs w:val="26"/>
                <w:lang w:val="vi-VN"/>
              </w:rPr>
            </w:pPr>
            <w:r w:rsidRPr="004E1D6A">
              <w:rPr>
                <w:sz w:val="26"/>
                <w:szCs w:val="26"/>
              </w:rPr>
              <w:t xml:space="preserve">Kiểm định </w:t>
            </w:r>
            <w:r>
              <w:rPr>
                <w:sz w:val="26"/>
                <w:szCs w:val="26"/>
              </w:rPr>
              <w:t>Nồi hấp 16 lít</w:t>
            </w:r>
          </w:p>
        </w:tc>
        <w:tc>
          <w:tcPr>
            <w:tcW w:w="1121" w:type="pct"/>
            <w:vAlign w:val="center"/>
          </w:tcPr>
          <w:p w14:paraId="40DCD236" w14:textId="0ECD5313" w:rsidR="007B23EE" w:rsidRDefault="00386F1D" w:rsidP="001C503C">
            <w:pPr>
              <w:jc w:val="center"/>
              <w:rPr>
                <w:sz w:val="26"/>
                <w:szCs w:val="26"/>
                <w:lang w:val="vi-VN"/>
              </w:rPr>
            </w:pPr>
            <w:r w:rsidRPr="004E1D6A">
              <w:rPr>
                <w:sz w:val="26"/>
                <w:szCs w:val="26"/>
              </w:rPr>
              <w:t>Kiểm định</w:t>
            </w:r>
          </w:p>
        </w:tc>
        <w:tc>
          <w:tcPr>
            <w:tcW w:w="746" w:type="pct"/>
            <w:vAlign w:val="center"/>
          </w:tcPr>
          <w:p w14:paraId="7279438C" w14:textId="4C9CB88A" w:rsidR="007B23EE" w:rsidRDefault="007B23EE" w:rsidP="009E0642">
            <w:pPr>
              <w:jc w:val="center"/>
              <w:rPr>
                <w:sz w:val="26"/>
                <w:szCs w:val="26"/>
                <w:lang w:val="vi-VN"/>
              </w:rPr>
            </w:pPr>
            <w:r>
              <w:rPr>
                <w:rFonts w:eastAsia="Batang"/>
                <w:bCs/>
                <w:sz w:val="26"/>
                <w:szCs w:val="26"/>
              </w:rPr>
              <w:t>Cái</w:t>
            </w:r>
          </w:p>
        </w:tc>
        <w:tc>
          <w:tcPr>
            <w:tcW w:w="522" w:type="pct"/>
            <w:vAlign w:val="center"/>
          </w:tcPr>
          <w:p w14:paraId="31213B36" w14:textId="336075DA" w:rsidR="007B23EE" w:rsidRDefault="007B23EE" w:rsidP="009E0642">
            <w:pPr>
              <w:jc w:val="center"/>
              <w:rPr>
                <w:sz w:val="26"/>
                <w:szCs w:val="26"/>
                <w:lang w:val="vi-VN"/>
              </w:rPr>
            </w:pPr>
            <w:r w:rsidRPr="004E1D6A">
              <w:rPr>
                <w:rFonts w:eastAsia="Batang"/>
                <w:bCs/>
                <w:sz w:val="26"/>
                <w:szCs w:val="26"/>
              </w:rPr>
              <w:t>01</w:t>
            </w:r>
          </w:p>
        </w:tc>
      </w:tr>
      <w:tr w:rsidR="009E0642" w14:paraId="63A13125" w14:textId="77777777" w:rsidTr="00A81033">
        <w:trPr>
          <w:trHeight w:val="624"/>
        </w:trPr>
        <w:tc>
          <w:tcPr>
            <w:tcW w:w="447" w:type="pct"/>
            <w:vAlign w:val="center"/>
          </w:tcPr>
          <w:p w14:paraId="6CF1FE65" w14:textId="1695FF5E" w:rsidR="007B23EE" w:rsidRDefault="007B23EE" w:rsidP="00EC42F1">
            <w:pPr>
              <w:jc w:val="center"/>
              <w:rPr>
                <w:sz w:val="26"/>
                <w:szCs w:val="26"/>
                <w:lang w:val="vi-VN"/>
              </w:rPr>
            </w:pPr>
            <w:r>
              <w:rPr>
                <w:sz w:val="26"/>
                <w:szCs w:val="26"/>
              </w:rPr>
              <w:t>14</w:t>
            </w:r>
          </w:p>
        </w:tc>
        <w:tc>
          <w:tcPr>
            <w:tcW w:w="2164" w:type="pct"/>
            <w:vAlign w:val="center"/>
          </w:tcPr>
          <w:p w14:paraId="1AB9685F" w14:textId="13728474" w:rsidR="007B23EE" w:rsidRDefault="007B23EE" w:rsidP="007B23EE">
            <w:pPr>
              <w:rPr>
                <w:sz w:val="26"/>
                <w:szCs w:val="26"/>
                <w:lang w:val="vi-VN"/>
              </w:rPr>
            </w:pPr>
            <w:r w:rsidRPr="004E1D6A">
              <w:rPr>
                <w:sz w:val="26"/>
                <w:szCs w:val="26"/>
              </w:rPr>
              <w:t xml:space="preserve">Kiểm định </w:t>
            </w:r>
            <w:r>
              <w:rPr>
                <w:sz w:val="26"/>
                <w:szCs w:val="26"/>
              </w:rPr>
              <w:t>Nồi hấp 465 lít</w:t>
            </w:r>
          </w:p>
        </w:tc>
        <w:tc>
          <w:tcPr>
            <w:tcW w:w="1121" w:type="pct"/>
            <w:vAlign w:val="center"/>
          </w:tcPr>
          <w:p w14:paraId="55E5CBC4" w14:textId="5542431C" w:rsidR="007B23EE" w:rsidRDefault="00386F1D" w:rsidP="001C503C">
            <w:pPr>
              <w:jc w:val="center"/>
              <w:rPr>
                <w:sz w:val="26"/>
                <w:szCs w:val="26"/>
                <w:lang w:val="vi-VN"/>
              </w:rPr>
            </w:pPr>
            <w:r w:rsidRPr="004E1D6A">
              <w:rPr>
                <w:sz w:val="26"/>
                <w:szCs w:val="26"/>
              </w:rPr>
              <w:t>Kiểm định</w:t>
            </w:r>
          </w:p>
        </w:tc>
        <w:tc>
          <w:tcPr>
            <w:tcW w:w="746" w:type="pct"/>
            <w:vAlign w:val="center"/>
          </w:tcPr>
          <w:p w14:paraId="6BC71470" w14:textId="3BB57FBB" w:rsidR="007B23EE" w:rsidRDefault="007B23EE" w:rsidP="009E0642">
            <w:pPr>
              <w:jc w:val="center"/>
              <w:rPr>
                <w:sz w:val="26"/>
                <w:szCs w:val="26"/>
                <w:lang w:val="vi-VN"/>
              </w:rPr>
            </w:pPr>
            <w:r>
              <w:rPr>
                <w:rFonts w:eastAsia="Batang"/>
                <w:bCs/>
                <w:sz w:val="26"/>
                <w:szCs w:val="26"/>
              </w:rPr>
              <w:t>Cái</w:t>
            </w:r>
          </w:p>
        </w:tc>
        <w:tc>
          <w:tcPr>
            <w:tcW w:w="522" w:type="pct"/>
            <w:vAlign w:val="center"/>
          </w:tcPr>
          <w:p w14:paraId="4F67FEA7" w14:textId="3CF1FB35" w:rsidR="007B23EE" w:rsidRDefault="007B23EE" w:rsidP="009E0642">
            <w:pPr>
              <w:jc w:val="center"/>
              <w:rPr>
                <w:sz w:val="26"/>
                <w:szCs w:val="26"/>
                <w:lang w:val="vi-VN"/>
              </w:rPr>
            </w:pPr>
            <w:r w:rsidRPr="004E1D6A">
              <w:rPr>
                <w:rFonts w:eastAsia="Batang"/>
                <w:bCs/>
                <w:sz w:val="26"/>
                <w:szCs w:val="26"/>
              </w:rPr>
              <w:t>01</w:t>
            </w:r>
          </w:p>
        </w:tc>
      </w:tr>
      <w:tr w:rsidR="009E0642" w14:paraId="7CDF0FFE" w14:textId="77777777" w:rsidTr="00A81033">
        <w:trPr>
          <w:trHeight w:val="624"/>
        </w:trPr>
        <w:tc>
          <w:tcPr>
            <w:tcW w:w="447" w:type="pct"/>
            <w:vAlign w:val="center"/>
          </w:tcPr>
          <w:p w14:paraId="04F4089D" w14:textId="2A3EE4AA" w:rsidR="007B23EE" w:rsidRDefault="007B23EE" w:rsidP="00EC42F1">
            <w:pPr>
              <w:jc w:val="center"/>
              <w:rPr>
                <w:sz w:val="26"/>
                <w:szCs w:val="26"/>
                <w:lang w:val="vi-VN"/>
              </w:rPr>
            </w:pPr>
            <w:r>
              <w:rPr>
                <w:sz w:val="26"/>
                <w:szCs w:val="26"/>
              </w:rPr>
              <w:t>15</w:t>
            </w:r>
          </w:p>
        </w:tc>
        <w:tc>
          <w:tcPr>
            <w:tcW w:w="2164" w:type="pct"/>
            <w:vAlign w:val="center"/>
          </w:tcPr>
          <w:p w14:paraId="20FB1FBE" w14:textId="49D72161" w:rsidR="007B23EE" w:rsidRDefault="007B23EE" w:rsidP="007B23EE">
            <w:pPr>
              <w:rPr>
                <w:sz w:val="26"/>
                <w:szCs w:val="26"/>
                <w:lang w:val="vi-VN"/>
              </w:rPr>
            </w:pPr>
            <w:r w:rsidRPr="004E1D6A">
              <w:rPr>
                <w:sz w:val="26"/>
                <w:szCs w:val="26"/>
              </w:rPr>
              <w:t xml:space="preserve">Kiểm định </w:t>
            </w:r>
            <w:r>
              <w:rPr>
                <w:sz w:val="26"/>
                <w:szCs w:val="26"/>
              </w:rPr>
              <w:t>Áp kế</w:t>
            </w:r>
          </w:p>
        </w:tc>
        <w:tc>
          <w:tcPr>
            <w:tcW w:w="1121" w:type="pct"/>
            <w:vAlign w:val="center"/>
          </w:tcPr>
          <w:p w14:paraId="5CFD720C" w14:textId="08CFA7E7" w:rsidR="007B23EE" w:rsidRDefault="00386F1D" w:rsidP="001C503C">
            <w:pPr>
              <w:jc w:val="center"/>
              <w:rPr>
                <w:sz w:val="26"/>
                <w:szCs w:val="26"/>
                <w:lang w:val="vi-VN"/>
              </w:rPr>
            </w:pPr>
            <w:r w:rsidRPr="004E1D6A">
              <w:rPr>
                <w:sz w:val="26"/>
                <w:szCs w:val="26"/>
              </w:rPr>
              <w:t>Kiểm định</w:t>
            </w:r>
          </w:p>
        </w:tc>
        <w:tc>
          <w:tcPr>
            <w:tcW w:w="746" w:type="pct"/>
            <w:vAlign w:val="center"/>
          </w:tcPr>
          <w:p w14:paraId="020D0EC7" w14:textId="6F514413" w:rsidR="007B23EE" w:rsidRDefault="007B23EE" w:rsidP="009E0642">
            <w:pPr>
              <w:jc w:val="center"/>
              <w:rPr>
                <w:sz w:val="26"/>
                <w:szCs w:val="26"/>
                <w:lang w:val="vi-VN"/>
              </w:rPr>
            </w:pPr>
            <w:r>
              <w:rPr>
                <w:rFonts w:eastAsia="Batang"/>
                <w:bCs/>
                <w:sz w:val="26"/>
                <w:szCs w:val="26"/>
              </w:rPr>
              <w:t>Cái</w:t>
            </w:r>
          </w:p>
        </w:tc>
        <w:tc>
          <w:tcPr>
            <w:tcW w:w="522" w:type="pct"/>
            <w:vAlign w:val="center"/>
          </w:tcPr>
          <w:p w14:paraId="49FCA8A8" w14:textId="1BAD88C3" w:rsidR="007B23EE" w:rsidRDefault="007B23EE" w:rsidP="009E0642">
            <w:pPr>
              <w:jc w:val="center"/>
              <w:rPr>
                <w:sz w:val="26"/>
                <w:szCs w:val="26"/>
                <w:lang w:val="vi-VN"/>
              </w:rPr>
            </w:pPr>
            <w:r>
              <w:rPr>
                <w:rFonts w:eastAsia="Batang"/>
                <w:bCs/>
                <w:sz w:val="26"/>
                <w:szCs w:val="26"/>
              </w:rPr>
              <w:t>34</w:t>
            </w:r>
          </w:p>
        </w:tc>
      </w:tr>
      <w:tr w:rsidR="009E0642" w14:paraId="5DB77751" w14:textId="77777777" w:rsidTr="00A81033">
        <w:trPr>
          <w:trHeight w:val="624"/>
        </w:trPr>
        <w:tc>
          <w:tcPr>
            <w:tcW w:w="447" w:type="pct"/>
            <w:vAlign w:val="center"/>
          </w:tcPr>
          <w:p w14:paraId="31E9427F" w14:textId="6B645E0E" w:rsidR="007B23EE" w:rsidRDefault="007B23EE" w:rsidP="00EC42F1">
            <w:pPr>
              <w:jc w:val="center"/>
              <w:rPr>
                <w:sz w:val="26"/>
                <w:szCs w:val="26"/>
                <w:lang w:val="vi-VN"/>
              </w:rPr>
            </w:pPr>
            <w:r>
              <w:rPr>
                <w:sz w:val="26"/>
                <w:szCs w:val="26"/>
              </w:rPr>
              <w:t>16</w:t>
            </w:r>
          </w:p>
        </w:tc>
        <w:tc>
          <w:tcPr>
            <w:tcW w:w="2164" w:type="pct"/>
            <w:vAlign w:val="center"/>
          </w:tcPr>
          <w:p w14:paraId="5CA8D3F5" w14:textId="0479284A" w:rsidR="007B23EE" w:rsidRDefault="007B23EE" w:rsidP="007B23EE">
            <w:pPr>
              <w:rPr>
                <w:sz w:val="26"/>
                <w:szCs w:val="26"/>
                <w:lang w:val="vi-VN"/>
              </w:rPr>
            </w:pPr>
            <w:r w:rsidRPr="004E1D6A">
              <w:rPr>
                <w:sz w:val="26"/>
                <w:szCs w:val="26"/>
              </w:rPr>
              <w:t xml:space="preserve">Kiểm định </w:t>
            </w:r>
            <w:r>
              <w:rPr>
                <w:sz w:val="26"/>
                <w:szCs w:val="26"/>
              </w:rPr>
              <w:t>Van an toàn</w:t>
            </w:r>
          </w:p>
        </w:tc>
        <w:tc>
          <w:tcPr>
            <w:tcW w:w="1121" w:type="pct"/>
            <w:vAlign w:val="center"/>
          </w:tcPr>
          <w:p w14:paraId="53D84554" w14:textId="7FA3ED22" w:rsidR="007B23EE" w:rsidRDefault="007B23EE" w:rsidP="001C503C">
            <w:pPr>
              <w:jc w:val="center"/>
              <w:rPr>
                <w:sz w:val="26"/>
                <w:szCs w:val="26"/>
                <w:lang w:val="vi-VN"/>
              </w:rPr>
            </w:pPr>
            <w:r w:rsidRPr="004E1D6A">
              <w:rPr>
                <w:sz w:val="26"/>
                <w:szCs w:val="26"/>
              </w:rPr>
              <w:t>Kiểm định</w:t>
            </w:r>
          </w:p>
        </w:tc>
        <w:tc>
          <w:tcPr>
            <w:tcW w:w="746" w:type="pct"/>
            <w:vAlign w:val="center"/>
          </w:tcPr>
          <w:p w14:paraId="2AE893DD" w14:textId="4885E38B" w:rsidR="007B23EE" w:rsidRDefault="007B23EE" w:rsidP="009E0642">
            <w:pPr>
              <w:jc w:val="center"/>
              <w:rPr>
                <w:sz w:val="26"/>
                <w:szCs w:val="26"/>
                <w:lang w:val="vi-VN"/>
              </w:rPr>
            </w:pPr>
            <w:r>
              <w:rPr>
                <w:rFonts w:eastAsia="Batang"/>
                <w:bCs/>
                <w:sz w:val="26"/>
                <w:szCs w:val="26"/>
              </w:rPr>
              <w:t>Cái</w:t>
            </w:r>
          </w:p>
        </w:tc>
        <w:tc>
          <w:tcPr>
            <w:tcW w:w="522" w:type="pct"/>
            <w:vAlign w:val="center"/>
          </w:tcPr>
          <w:p w14:paraId="377D51CA" w14:textId="537719CC" w:rsidR="007B23EE" w:rsidRDefault="007B23EE" w:rsidP="009E0642">
            <w:pPr>
              <w:jc w:val="center"/>
              <w:rPr>
                <w:sz w:val="26"/>
                <w:szCs w:val="26"/>
                <w:lang w:val="vi-VN"/>
              </w:rPr>
            </w:pPr>
            <w:r>
              <w:rPr>
                <w:rFonts w:eastAsia="Batang"/>
                <w:bCs/>
                <w:sz w:val="26"/>
                <w:szCs w:val="26"/>
              </w:rPr>
              <w:t>27</w:t>
            </w:r>
          </w:p>
        </w:tc>
      </w:tr>
    </w:tbl>
    <w:p w14:paraId="442E0B20" w14:textId="77777777" w:rsidR="00E310C4" w:rsidRPr="0041076F" w:rsidRDefault="00E310C4" w:rsidP="00546E18">
      <w:pPr>
        <w:rPr>
          <w:sz w:val="26"/>
          <w:szCs w:val="26"/>
          <w:lang w:val="vi-VN"/>
        </w:rPr>
        <w:sectPr w:rsidR="00E310C4" w:rsidRPr="0041076F" w:rsidSect="00601086">
          <w:footerReference w:type="default" r:id="rId8"/>
          <w:pgSz w:w="11907" w:h="16840" w:code="9"/>
          <w:pgMar w:top="1134" w:right="1134" w:bottom="1134" w:left="1701" w:header="624" w:footer="62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DF02C" w14:textId="77777777" w:rsidR="00E53BB6" w:rsidRDefault="00E53BB6">
      <w:r>
        <w:separator/>
      </w:r>
    </w:p>
  </w:endnote>
  <w:endnote w:type="continuationSeparator" w:id="0">
    <w:p w14:paraId="147330A2" w14:textId="77777777" w:rsidR="00E53BB6" w:rsidRDefault="00E5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EB8A6" w14:textId="77777777" w:rsidR="00E53BB6" w:rsidRDefault="00E53BB6">
      <w:r>
        <w:separator/>
      </w:r>
    </w:p>
  </w:footnote>
  <w:footnote w:type="continuationSeparator" w:id="0">
    <w:p w14:paraId="728AE88D" w14:textId="77777777" w:rsidR="00E53BB6" w:rsidRDefault="00E53B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5pt;height:11.75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503C"/>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17DF"/>
    <w:rsid w:val="002633C0"/>
    <w:rsid w:val="00264CBA"/>
    <w:rsid w:val="00266126"/>
    <w:rsid w:val="00270559"/>
    <w:rsid w:val="002708AA"/>
    <w:rsid w:val="00271C54"/>
    <w:rsid w:val="00273694"/>
    <w:rsid w:val="002749A1"/>
    <w:rsid w:val="00274F18"/>
    <w:rsid w:val="0027556F"/>
    <w:rsid w:val="00275C67"/>
    <w:rsid w:val="00277112"/>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17"/>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1E8"/>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6F1D"/>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3AA"/>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6D24"/>
    <w:rsid w:val="006D7272"/>
    <w:rsid w:val="006D757C"/>
    <w:rsid w:val="006E0913"/>
    <w:rsid w:val="006E0EAC"/>
    <w:rsid w:val="006E1C75"/>
    <w:rsid w:val="006E2A8F"/>
    <w:rsid w:val="006E601D"/>
    <w:rsid w:val="006E6369"/>
    <w:rsid w:val="006F11FE"/>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3EE"/>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09FE"/>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0FF0"/>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42"/>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9F7A22"/>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033"/>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4D4C"/>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23C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919"/>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8703C"/>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3BB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689"/>
    <w:rsid w:val="00E86BF1"/>
    <w:rsid w:val="00E871ED"/>
    <w:rsid w:val="00E905F7"/>
    <w:rsid w:val="00E90791"/>
    <w:rsid w:val="00E915A6"/>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2F1"/>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DC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57A54-F5A1-4A59-A1A4-BF7D44B02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458</Words>
  <Characters>2617</Characters>
  <Application>Microsoft Office Word</Application>
  <DocSecurity>0</DocSecurity>
  <PresentationFormat/>
  <Lines>21</Lines>
  <Paragraphs>6</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17</cp:revision>
  <cp:lastPrinted>2026-09-22T01:40:00Z</cp:lastPrinted>
  <dcterms:created xsi:type="dcterms:W3CDTF">2026-09-22T08:25:00Z</dcterms:created>
  <dcterms:modified xsi:type="dcterms:W3CDTF">2026-09-23T06:37:00Z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