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AF8D8B" w14:textId="7D1BB3EC" w:rsidR="00C4254A" w:rsidRPr="0041076F" w:rsidRDefault="00CB2F4A" w:rsidP="00546E18">
      <w:pPr>
        <w:tabs>
          <w:tab w:val="left" w:pos="3945"/>
        </w:tabs>
        <w:jc w:val="center"/>
        <w:rPr>
          <w:b/>
          <w:lang w:val="pl-PL"/>
        </w:rPr>
      </w:pPr>
      <w:r>
        <w:rPr>
          <w:b/>
          <w:lang w:val="pl-PL"/>
        </w:rPr>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C293A1A" w:rsidR="00C4254A" w:rsidRPr="000E5F38" w:rsidRDefault="000E5F38" w:rsidP="000E5F38">
      <w:pPr>
        <w:numPr>
          <w:ilvl w:val="0"/>
          <w:numId w:val="38"/>
        </w:numPr>
        <w:rPr>
          <w:bCs/>
        </w:rPr>
      </w:pPr>
      <w:r w:rsidRPr="00E53476">
        <w:rPr>
          <w:bCs/>
        </w:rPr>
        <w:t>Đơn giá trên báo giá đã bao gồm thuế VAT, chi phí vận chuyển và các chi phí dịch vụ liên quan</w:t>
      </w:r>
      <w:bookmarkStart w:id="0" w:name="_GoBack"/>
      <w:bookmarkEnd w:id="0"/>
      <w:r w:rsidR="00C4254A" w:rsidRPr="000E5F38">
        <w:rPr>
          <w:bCs/>
        </w:rPr>
        <w:t>.</w:t>
      </w:r>
    </w:p>
    <w:p w14:paraId="2FAA1125" w14:textId="659A7E2B" w:rsidR="007F7F8B" w:rsidRPr="0041076F" w:rsidRDefault="007F7F8B" w:rsidP="000E5F38">
      <w:pPr>
        <w:numPr>
          <w:ilvl w:val="0"/>
          <w:numId w:val="38"/>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0E5F38">
      <w:pPr>
        <w:numPr>
          <w:ilvl w:val="0"/>
          <w:numId w:val="38"/>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0E5F38">
      <w:pPr>
        <w:numPr>
          <w:ilvl w:val="0"/>
          <w:numId w:val="38"/>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8"/>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B0A2A" w14:textId="77777777" w:rsidR="00C86DC7" w:rsidRDefault="00C86DC7">
      <w:r>
        <w:separator/>
      </w:r>
    </w:p>
  </w:endnote>
  <w:endnote w:type="continuationSeparator" w:id="0">
    <w:p w14:paraId="08A1DDD4" w14:textId="77777777" w:rsidR="00C86DC7" w:rsidRDefault="00C86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52113" w14:textId="77777777" w:rsidR="00C86DC7" w:rsidRDefault="00C86DC7">
      <w:r>
        <w:separator/>
      </w:r>
    </w:p>
  </w:footnote>
  <w:footnote w:type="continuationSeparator" w:id="0">
    <w:p w14:paraId="24133F2D" w14:textId="77777777" w:rsidR="00C86DC7" w:rsidRDefault="00C86D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9pt;height:11.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64A1233"/>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1"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2"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1"/>
  </w:num>
  <w:num w:numId="9">
    <w:abstractNumId w:val="15"/>
  </w:num>
  <w:num w:numId="10">
    <w:abstractNumId w:val="26"/>
  </w:num>
  <w:num w:numId="11">
    <w:abstractNumId w:val="37"/>
  </w:num>
  <w:num w:numId="12">
    <w:abstractNumId w:val="21"/>
  </w:num>
  <w:num w:numId="13">
    <w:abstractNumId w:val="35"/>
  </w:num>
  <w:num w:numId="14">
    <w:abstractNumId w:val="19"/>
  </w:num>
  <w:num w:numId="15">
    <w:abstractNumId w:val="29"/>
  </w:num>
  <w:num w:numId="16">
    <w:abstractNumId w:val="20"/>
  </w:num>
  <w:num w:numId="17">
    <w:abstractNumId w:val="11"/>
  </w:num>
  <w:num w:numId="18">
    <w:abstractNumId w:val="14"/>
  </w:num>
  <w:num w:numId="19">
    <w:abstractNumId w:val="28"/>
  </w:num>
  <w:num w:numId="20">
    <w:abstractNumId w:val="23"/>
  </w:num>
  <w:num w:numId="21">
    <w:abstractNumId w:val="13"/>
  </w:num>
  <w:num w:numId="22">
    <w:abstractNumId w:val="10"/>
  </w:num>
  <w:num w:numId="23">
    <w:abstractNumId w:val="16"/>
  </w:num>
  <w:num w:numId="24">
    <w:abstractNumId w:val="17"/>
  </w:num>
  <w:num w:numId="25">
    <w:abstractNumId w:val="33"/>
  </w:num>
  <w:num w:numId="26">
    <w:abstractNumId w:val="32"/>
  </w:num>
  <w:num w:numId="27">
    <w:abstractNumId w:val="27"/>
  </w:num>
  <w:num w:numId="28">
    <w:abstractNumId w:val="7"/>
  </w:num>
  <w:num w:numId="29">
    <w:abstractNumId w:val="36"/>
  </w:num>
  <w:num w:numId="30">
    <w:abstractNumId w:val="24"/>
  </w:num>
  <w:num w:numId="31">
    <w:abstractNumId w:val="25"/>
  </w:num>
  <w:num w:numId="32">
    <w:abstractNumId w:val="30"/>
  </w:num>
  <w:num w:numId="33">
    <w:abstractNumId w:val="9"/>
  </w:num>
  <w:num w:numId="34">
    <w:abstractNumId w:val="34"/>
  </w:num>
  <w:num w:numId="35">
    <w:abstractNumId w:val="18"/>
  </w:num>
  <w:num w:numId="36">
    <w:abstractNumId w:val="12"/>
  </w:num>
  <w:num w:numId="37">
    <w:abstractNumId w:val="8"/>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5F38"/>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C03"/>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2FF9"/>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341C"/>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6DC7"/>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4843"/>
    <w:rsid w:val="00E54957"/>
    <w:rsid w:val="00E55AEB"/>
    <w:rsid w:val="00E56388"/>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442B"/>
    <w:rsid w:val="00E84A99"/>
    <w:rsid w:val="00E851E6"/>
    <w:rsid w:val="00E85F11"/>
    <w:rsid w:val="00E86BF1"/>
    <w:rsid w:val="00E871ED"/>
    <w:rsid w:val="00E905F7"/>
    <w:rsid w:val="00E90791"/>
    <w:rsid w:val="00E95A62"/>
    <w:rsid w:val="00E95D48"/>
    <w:rsid w:val="00E96B71"/>
    <w:rsid w:val="00EA0018"/>
    <w:rsid w:val="00EA0EA4"/>
    <w:rsid w:val="00EA36D8"/>
    <w:rsid w:val="00EA3797"/>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5110"/>
    <w:rsid w:val="00F553B5"/>
    <w:rsid w:val="00F56AE3"/>
    <w:rsid w:val="00F617B6"/>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D48A9-BA94-4090-A368-9B6A5A0DC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PresentationFormat/>
  <Lines>11</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4</cp:revision>
  <cp:lastPrinted>2026-09-22T01:40:00Z</cp:lastPrinted>
  <dcterms:created xsi:type="dcterms:W3CDTF">2026-09-22T06:47:00Z</dcterms:created>
  <dcterms:modified xsi:type="dcterms:W3CDTF">2026-09-23T03:58:00Z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