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0DFB8E1" w14:textId="3C804A01" w:rsidR="00D860A4" w:rsidRPr="0041076F" w:rsidRDefault="00D860A4">
      <w:bookmarkStart w:id="0" w:name="_GoBack"/>
      <w:bookmarkEnd w:id="0"/>
    </w:p>
    <w:tbl>
      <w:tblPr>
        <w:tblpPr w:leftFromText="180" w:rightFromText="180" w:vertAnchor="text" w:horzAnchor="margin" w:tblpXSpec="center" w:tblpY="-22"/>
        <w:tblW w:w="10739" w:type="dxa"/>
        <w:tblLook w:val="04A0" w:firstRow="1" w:lastRow="0" w:firstColumn="1" w:lastColumn="0" w:noHBand="0" w:noVBand="1"/>
      </w:tblPr>
      <w:tblGrid>
        <w:gridCol w:w="4927"/>
        <w:gridCol w:w="5812"/>
      </w:tblGrid>
      <w:tr w:rsidR="00175F57" w:rsidRPr="0041076F" w14:paraId="4E4CF9BC" w14:textId="77777777" w:rsidTr="00026E73">
        <w:trPr>
          <w:trHeight w:val="20"/>
        </w:trPr>
        <w:tc>
          <w:tcPr>
            <w:tcW w:w="4927" w:type="dxa"/>
            <w:noWrap/>
            <w:vAlign w:val="center"/>
            <w:hideMark/>
          </w:tcPr>
          <w:p w14:paraId="2E4825EB" w14:textId="69788DAB" w:rsidR="00022602" w:rsidRPr="002C6ABC" w:rsidRDefault="00022602" w:rsidP="005E147E">
            <w:pPr>
              <w:spacing w:before="100" w:beforeAutospacing="1" w:line="276" w:lineRule="auto"/>
              <w:jc w:val="center"/>
              <w:rPr>
                <w:lang w:val="vi-VN" w:eastAsia="vi-VN"/>
              </w:rPr>
            </w:pPr>
            <w:r w:rsidRPr="002C6ABC">
              <w:rPr>
                <w:lang w:val="vi-VN" w:eastAsia="vi-VN"/>
              </w:rPr>
              <w:t>SỞ Y TẾ TỈNH KHÁNH HÒA</w:t>
            </w:r>
          </w:p>
        </w:tc>
        <w:tc>
          <w:tcPr>
            <w:tcW w:w="5812" w:type="dxa"/>
            <w:noWrap/>
            <w:vAlign w:val="center"/>
            <w:hideMark/>
          </w:tcPr>
          <w:p w14:paraId="20E362AB" w14:textId="77777777" w:rsidR="00022602" w:rsidRPr="002C6ABC" w:rsidRDefault="00022602" w:rsidP="005E147E">
            <w:pPr>
              <w:spacing w:before="100" w:beforeAutospacing="1" w:line="276" w:lineRule="auto"/>
              <w:jc w:val="center"/>
              <w:rPr>
                <w:b/>
                <w:bCs/>
                <w:lang w:val="vi-VN" w:eastAsia="vi-VN"/>
              </w:rPr>
            </w:pPr>
            <w:r w:rsidRPr="002C6ABC">
              <w:rPr>
                <w:b/>
                <w:bCs/>
                <w:lang w:val="vi-VN" w:eastAsia="vi-VN"/>
              </w:rPr>
              <w:t>CỘNG HÒA XÃ HỘI CHỦ NGHĨA VIỆT NAM</w:t>
            </w:r>
          </w:p>
        </w:tc>
      </w:tr>
      <w:tr w:rsidR="00175F57" w:rsidRPr="0041076F" w14:paraId="0EB32884" w14:textId="77777777" w:rsidTr="00026E73">
        <w:trPr>
          <w:trHeight w:val="20"/>
        </w:trPr>
        <w:tc>
          <w:tcPr>
            <w:tcW w:w="4927" w:type="dxa"/>
            <w:noWrap/>
            <w:vAlign w:val="center"/>
            <w:hideMark/>
          </w:tcPr>
          <w:p w14:paraId="7A15834D" w14:textId="0D355464" w:rsidR="00022602" w:rsidRPr="002C6ABC" w:rsidRDefault="008707B1" w:rsidP="005E147E">
            <w:pPr>
              <w:spacing w:before="100" w:beforeAutospacing="1" w:line="276" w:lineRule="auto"/>
              <w:jc w:val="center"/>
              <w:rPr>
                <w:b/>
                <w:bCs/>
                <w:lang w:val="vi-VN" w:eastAsia="vi-VN"/>
              </w:rPr>
            </w:pPr>
            <w:r w:rsidRPr="002C6ABC">
              <w:rPr>
                <w:noProof/>
              </w:rPr>
              <mc:AlternateContent>
                <mc:Choice Requires="wps">
                  <w:drawing>
                    <wp:anchor distT="4294967295" distB="4294967295" distL="114300" distR="114300" simplePos="0" relativeHeight="251658240" behindDoc="0" locked="0" layoutInCell="1" allowOverlap="1" wp14:anchorId="3C20F252" wp14:editId="781A034C">
                      <wp:simplePos x="0" y="0"/>
                      <wp:positionH relativeFrom="column">
                        <wp:posOffset>844550</wp:posOffset>
                      </wp:positionH>
                      <wp:positionV relativeFrom="paragraph">
                        <wp:posOffset>199390</wp:posOffset>
                      </wp:positionV>
                      <wp:extent cx="1152000" cy="0"/>
                      <wp:effectExtent l="0" t="0" r="29210" b="19050"/>
                      <wp:wrapNone/>
                      <wp:docPr id="14620525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2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C0BDFB"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6.5pt,15.7pt" to="157.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" strokecolor="windowText">
                      <v:stroke joinstyle="miter"/>
                      <o:lock v:ext="edit" shapetype="f"/>
                    </v:line>
                  </w:pict>
                </mc:Fallback>
              </mc:AlternateContent>
            </w:r>
            <w:r w:rsidR="00022602" w:rsidRPr="002C6ABC">
              <w:rPr>
                <w:b/>
                <w:bCs/>
                <w:lang w:val="vi-VN" w:eastAsia="vi-VN"/>
              </w:rPr>
              <w:t>BỆNH VIỆN ĐA KHOA NINH THUẬN</w:t>
            </w:r>
          </w:p>
        </w:tc>
        <w:tc>
          <w:tcPr>
            <w:tcW w:w="5812" w:type="dxa"/>
            <w:noWrap/>
            <w:vAlign w:val="center"/>
            <w:hideMark/>
          </w:tcPr>
          <w:p w14:paraId="265B114B" w14:textId="4CED8703" w:rsidR="00022602" w:rsidRPr="002C6ABC" w:rsidRDefault="008707B1" w:rsidP="005E147E">
            <w:pPr>
              <w:spacing w:before="100" w:beforeAutospacing="1" w:line="276" w:lineRule="auto"/>
              <w:jc w:val="center"/>
              <w:rPr>
                <w:b/>
                <w:bCs/>
                <w:sz w:val="26"/>
                <w:szCs w:val="26"/>
                <w:lang w:val="vi-VN" w:eastAsia="vi-VN"/>
              </w:rPr>
            </w:pPr>
            <w:r w:rsidRPr="002C6ABC">
              <w:rPr>
                <w:noProof/>
                <w:sz w:val="26"/>
                <w:szCs w:val="26"/>
              </w:rPr>
              <mc:AlternateContent>
                <mc:Choice Requires="wps">
                  <w:drawing>
                    <wp:anchor distT="4294967295" distB="4294967295" distL="114300" distR="114300" simplePos="0" relativeHeight="251659264" behindDoc="0" locked="0" layoutInCell="1" allowOverlap="1" wp14:anchorId="56FD174B" wp14:editId="329728B7">
                      <wp:simplePos x="0" y="0"/>
                      <wp:positionH relativeFrom="column">
                        <wp:posOffset>860425</wp:posOffset>
                      </wp:positionH>
                      <wp:positionV relativeFrom="paragraph">
                        <wp:posOffset>205105</wp:posOffset>
                      </wp:positionV>
                      <wp:extent cx="1838325" cy="0"/>
                      <wp:effectExtent l="0" t="0" r="0" b="0"/>
                      <wp:wrapNone/>
                      <wp:docPr id="7353140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383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2117DEB"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7.75pt,16.15pt" to="212.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" strokecolor="windowText" strokeweight=".5pt">
                      <v:stroke joinstyle="miter"/>
                      <o:lock v:ext="edit" shapetype="f"/>
                    </v:line>
                  </w:pict>
                </mc:Fallback>
              </mc:AlternateContent>
            </w:r>
            <w:r w:rsidR="00022602" w:rsidRPr="002C6ABC">
              <w:rPr>
                <w:b/>
                <w:bCs/>
                <w:sz w:val="26"/>
                <w:szCs w:val="26"/>
                <w:lang w:val="vi-VN" w:eastAsia="vi-VN"/>
              </w:rPr>
              <w:t>Độc lập- Tự do- Hạnh phúc</w:t>
            </w:r>
          </w:p>
        </w:tc>
      </w:tr>
      <w:tr w:rsidR="00175F57" w:rsidRPr="0041076F" w14:paraId="3C40558E" w14:textId="77777777" w:rsidTr="00026E73">
        <w:trPr>
          <w:trHeight w:val="1800"/>
        </w:trPr>
        <w:tc>
          <w:tcPr>
            <w:tcW w:w="10739" w:type="dxa"/>
            <w:gridSpan w:val="2"/>
            <w:vAlign w:val="center"/>
            <w:hideMark/>
          </w:tcPr>
          <w:p w14:paraId="0A260142" w14:textId="2B886875" w:rsidR="00022602" w:rsidRPr="0041076F" w:rsidRDefault="00022602" w:rsidP="005E147E">
            <w:pPr>
              <w:spacing w:line="276" w:lineRule="auto"/>
              <w:jc w:val="center"/>
              <w:rPr>
                <w:b/>
                <w:bCs/>
                <w:sz w:val="28"/>
                <w:szCs w:val="28"/>
                <w:lang w:eastAsia="vi-VN"/>
              </w:rPr>
            </w:pPr>
          </w:p>
          <w:p w14:paraId="4824EEAD" w14:textId="13406560" w:rsidR="00C57694" w:rsidRPr="0041076F" w:rsidRDefault="007001AB" w:rsidP="005E147E">
            <w:pPr>
              <w:spacing w:line="276" w:lineRule="auto"/>
              <w:ind w:firstLine="30"/>
              <w:jc w:val="center"/>
              <w:rPr>
                <w:b/>
                <w:bCs/>
                <w:sz w:val="28"/>
                <w:szCs w:val="28"/>
                <w:lang w:val="vi-VN" w:eastAsia="vi-VN"/>
              </w:rPr>
            </w:pPr>
            <w:r>
              <w:rPr>
                <w:b/>
                <w:bCs/>
                <w:sz w:val="28"/>
                <w:szCs w:val="28"/>
                <w:lang w:val="vi-VN" w:eastAsia="vi-VN"/>
              </w:rPr>
              <w:t xml:space="preserve">PHỤ LỤC </w:t>
            </w:r>
          </w:p>
          <w:p w14:paraId="6ECD9F90" w14:textId="37DE8DCF" w:rsidR="00B60A1C" w:rsidRPr="005A6FAA" w:rsidRDefault="00644F79" w:rsidP="006D2A12">
            <w:pPr>
              <w:spacing w:before="120" w:line="276" w:lineRule="auto"/>
              <w:ind w:right="564" w:firstLine="169"/>
              <w:jc w:val="center"/>
              <w:rPr>
                <w:b/>
                <w:bCs/>
                <w:sz w:val="28"/>
                <w:szCs w:val="28"/>
                <w:lang w:val="vi-VN" w:eastAsia="vi-VN"/>
              </w:rPr>
            </w:pPr>
            <w:r w:rsidRPr="005A6FAA">
              <w:rPr>
                <w:b/>
                <w:bCs/>
                <w:sz w:val="28"/>
                <w:szCs w:val="28"/>
                <w:lang w:val="vi-VN" w:eastAsia="vi-VN"/>
              </w:rPr>
              <w:t xml:space="preserve">DANH MỤC </w:t>
            </w:r>
            <w:r w:rsidR="00A5754B" w:rsidRPr="005A6FAA">
              <w:rPr>
                <w:b/>
                <w:bCs/>
                <w:sz w:val="28"/>
                <w:szCs w:val="28"/>
                <w:lang w:val="vi-VN" w:eastAsia="vi-VN"/>
              </w:rPr>
              <w:t xml:space="preserve">DỊCH VỤ KIỂM ĐỊNH </w:t>
            </w:r>
            <w:r w:rsidR="00E815F6">
              <w:rPr>
                <w:b/>
                <w:bCs/>
                <w:sz w:val="28"/>
                <w:szCs w:val="28"/>
                <w:lang w:eastAsia="vi-VN"/>
              </w:rPr>
              <w:t>THANG MÁY</w:t>
            </w:r>
            <w:r w:rsidR="006D2A12">
              <w:rPr>
                <w:b/>
                <w:bCs/>
                <w:sz w:val="28"/>
                <w:szCs w:val="28"/>
                <w:lang w:eastAsia="vi-VN"/>
              </w:rPr>
              <w:t xml:space="preserve"> </w:t>
            </w:r>
            <w:r w:rsidR="00A5754B" w:rsidRPr="005A6FAA">
              <w:rPr>
                <w:b/>
                <w:bCs/>
                <w:sz w:val="28"/>
                <w:szCs w:val="28"/>
                <w:lang w:val="vi-VN" w:eastAsia="vi-VN"/>
              </w:rPr>
              <w:t xml:space="preserve">PHỤC </w:t>
            </w:r>
            <w:r w:rsidR="007001AB" w:rsidRPr="005A6FAA">
              <w:rPr>
                <w:b/>
                <w:bCs/>
                <w:sz w:val="28"/>
                <w:szCs w:val="28"/>
                <w:lang w:val="vi-VN" w:eastAsia="vi-VN"/>
              </w:rPr>
              <w:t xml:space="preserve">VỤ </w:t>
            </w:r>
            <w:r w:rsidR="006D2A12">
              <w:rPr>
                <w:b/>
                <w:bCs/>
                <w:sz w:val="28"/>
                <w:szCs w:val="28"/>
                <w:lang w:val="vi-VN" w:eastAsia="vi-VN"/>
              </w:rPr>
              <w:br/>
            </w:r>
            <w:r w:rsidR="007001AB" w:rsidRPr="005A6FAA">
              <w:rPr>
                <w:b/>
                <w:bCs/>
                <w:sz w:val="28"/>
                <w:szCs w:val="28"/>
                <w:lang w:val="vi-VN" w:eastAsia="vi-VN"/>
              </w:rPr>
              <w:t xml:space="preserve">CÔNG TÁC </w:t>
            </w:r>
            <w:r w:rsidR="00C57694" w:rsidRPr="005A6FAA">
              <w:rPr>
                <w:b/>
                <w:bCs/>
                <w:sz w:val="28"/>
                <w:szCs w:val="28"/>
                <w:lang w:val="vi-VN" w:eastAsia="vi-VN"/>
              </w:rPr>
              <w:t>KHÁM, CHỮA BỆNH</w:t>
            </w:r>
          </w:p>
          <w:p w14:paraId="6945F7CD" w14:textId="351799AD" w:rsidR="00022602" w:rsidRPr="0041076F" w:rsidRDefault="004737CB" w:rsidP="005E147E">
            <w:pPr>
              <w:spacing w:before="120" w:line="276" w:lineRule="auto"/>
              <w:jc w:val="center"/>
              <w:rPr>
                <w:b/>
                <w:bCs/>
                <w:sz w:val="28"/>
                <w:szCs w:val="28"/>
                <w:lang w:val="vi-VN" w:eastAsia="vi-VN"/>
              </w:rPr>
            </w:pPr>
            <w:r w:rsidRPr="0041076F">
              <w:rPr>
                <w:sz w:val="28"/>
                <w:szCs w:val="28"/>
                <w:lang w:val="vi-VN" w:eastAsia="vi-VN"/>
              </w:rPr>
              <w:t>(Đính kèm Thư yêu cầu</w:t>
            </w:r>
            <w:r w:rsidR="00CB770C" w:rsidRPr="0041076F">
              <w:rPr>
                <w:sz w:val="28"/>
                <w:szCs w:val="28"/>
                <w:lang w:val="vi-VN" w:eastAsia="vi-VN"/>
              </w:rPr>
              <w:t xml:space="preserve"> số </w:t>
            </w:r>
            <w:r w:rsidR="006F56B5" w:rsidRPr="0041076F">
              <w:rPr>
                <w:sz w:val="28"/>
                <w:szCs w:val="28"/>
                <w:lang w:eastAsia="vi-VN"/>
              </w:rPr>
              <w:t xml:space="preserve">   </w:t>
            </w:r>
            <w:r w:rsidRPr="0041076F">
              <w:rPr>
                <w:sz w:val="28"/>
                <w:szCs w:val="28"/>
                <w:lang w:eastAsia="vi-VN"/>
              </w:rPr>
              <w:t xml:space="preserve">      </w:t>
            </w:r>
            <w:r w:rsidR="00A561B3" w:rsidRPr="0041076F">
              <w:rPr>
                <w:sz w:val="28"/>
                <w:szCs w:val="28"/>
                <w:lang w:eastAsia="vi-VN"/>
              </w:rPr>
              <w:t xml:space="preserve"> </w:t>
            </w:r>
            <w:r w:rsidRPr="0041076F">
              <w:rPr>
                <w:sz w:val="28"/>
                <w:szCs w:val="28"/>
                <w:lang w:val="vi-VN" w:eastAsia="vi-VN"/>
              </w:rPr>
              <w:t>/TYC-BVNT</w:t>
            </w:r>
            <w:r w:rsidR="00CB770C" w:rsidRPr="0041076F">
              <w:rPr>
                <w:sz w:val="28"/>
                <w:szCs w:val="28"/>
                <w:lang w:val="vi-VN" w:eastAsia="vi-VN"/>
              </w:rPr>
              <w:t xml:space="preserve"> ngày</w:t>
            </w:r>
            <w:r w:rsidRPr="0041076F">
              <w:rPr>
                <w:sz w:val="28"/>
                <w:szCs w:val="28"/>
                <w:lang w:eastAsia="vi-VN"/>
              </w:rPr>
              <w:t xml:space="preserve">    </w:t>
            </w:r>
            <w:r w:rsidR="006F56B5" w:rsidRPr="0041076F">
              <w:rPr>
                <w:sz w:val="28"/>
                <w:szCs w:val="28"/>
                <w:lang w:eastAsia="vi-VN"/>
              </w:rPr>
              <w:t xml:space="preserve">  </w:t>
            </w:r>
            <w:r w:rsidR="00022602" w:rsidRPr="0041076F">
              <w:rPr>
                <w:sz w:val="28"/>
                <w:szCs w:val="28"/>
                <w:lang w:val="vi-VN" w:eastAsia="vi-VN"/>
              </w:rPr>
              <w:t xml:space="preserve"> </w:t>
            </w:r>
            <w:r w:rsidRPr="0041076F">
              <w:rPr>
                <w:sz w:val="28"/>
                <w:szCs w:val="28"/>
                <w:lang w:eastAsia="vi-VN"/>
              </w:rPr>
              <w:t xml:space="preserve"> </w:t>
            </w:r>
            <w:r w:rsidR="00022602" w:rsidRPr="0041076F">
              <w:rPr>
                <w:sz w:val="28"/>
                <w:szCs w:val="28"/>
                <w:lang w:val="vi-VN" w:eastAsia="vi-VN"/>
              </w:rPr>
              <w:t>tháng</w:t>
            </w:r>
            <w:r w:rsidR="00CB770C" w:rsidRPr="0041076F">
              <w:rPr>
                <w:sz w:val="28"/>
                <w:szCs w:val="28"/>
                <w:lang w:val="vi-VN" w:eastAsia="vi-VN"/>
              </w:rPr>
              <w:t xml:space="preserve"> </w:t>
            </w:r>
            <w:r w:rsidR="008D64C1">
              <w:rPr>
                <w:sz w:val="28"/>
                <w:szCs w:val="28"/>
                <w:lang w:eastAsia="vi-VN"/>
              </w:rPr>
              <w:t>9</w:t>
            </w:r>
            <w:r w:rsidR="00082989" w:rsidRPr="0041076F">
              <w:rPr>
                <w:sz w:val="28"/>
                <w:szCs w:val="28"/>
                <w:lang w:val="vi-VN" w:eastAsia="vi-VN"/>
              </w:rPr>
              <w:t xml:space="preserve"> </w:t>
            </w:r>
            <w:r w:rsidRPr="0041076F">
              <w:rPr>
                <w:sz w:val="28"/>
                <w:szCs w:val="28"/>
                <w:lang w:val="vi-VN" w:eastAsia="vi-VN"/>
              </w:rPr>
              <w:t>năm 202</w:t>
            </w:r>
            <w:r w:rsidRPr="0041076F">
              <w:rPr>
                <w:sz w:val="28"/>
                <w:szCs w:val="28"/>
                <w:lang w:eastAsia="vi-VN"/>
              </w:rPr>
              <w:t>6</w:t>
            </w:r>
            <w:r w:rsidR="00022602" w:rsidRPr="0041076F">
              <w:rPr>
                <w:sz w:val="28"/>
                <w:szCs w:val="28"/>
                <w:lang w:val="vi-VN" w:eastAsia="vi-VN"/>
              </w:rPr>
              <w:t>)</w:t>
            </w:r>
          </w:p>
        </w:tc>
      </w:tr>
    </w:tbl>
    <w:p w14:paraId="0B1EF983" w14:textId="77777777" w:rsidR="00022602" w:rsidRPr="0041076F" w:rsidRDefault="00022602" w:rsidP="00546E18">
      <w:pPr>
        <w:tabs>
          <w:tab w:val="left" w:pos="1080"/>
          <w:tab w:val="left" w:pos="1978"/>
        </w:tabs>
        <w:rPr>
          <w:sz w:val="26"/>
          <w:szCs w:val="26"/>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4352"/>
        <w:gridCol w:w="1885"/>
        <w:gridCol w:w="932"/>
        <w:gridCol w:w="1147"/>
      </w:tblGrid>
      <w:tr w:rsidR="00491CFA" w:rsidRPr="00686EA8" w14:paraId="1C71A180" w14:textId="77777777" w:rsidTr="009362C1">
        <w:trPr>
          <w:trHeight w:val="20"/>
          <w:tblHeader/>
        </w:trPr>
        <w:tc>
          <w:tcPr>
            <w:tcW w:w="412" w:type="pct"/>
            <w:vAlign w:val="center"/>
          </w:tcPr>
          <w:p w14:paraId="3E56D0A9" w14:textId="1EA62F37" w:rsidR="00F63873" w:rsidRPr="00686EA8" w:rsidRDefault="00F63873" w:rsidP="005A6FAA">
            <w:pPr>
              <w:spacing w:line="276" w:lineRule="auto"/>
              <w:jc w:val="center"/>
              <w:rPr>
                <w:b/>
                <w:sz w:val="28"/>
                <w:szCs w:val="28"/>
              </w:rPr>
            </w:pPr>
            <w:r w:rsidRPr="00686EA8">
              <w:rPr>
                <w:b/>
                <w:sz w:val="28"/>
                <w:szCs w:val="28"/>
              </w:rPr>
              <w:t>STT</w:t>
            </w:r>
          </w:p>
        </w:tc>
        <w:tc>
          <w:tcPr>
            <w:tcW w:w="2401" w:type="pct"/>
            <w:vAlign w:val="center"/>
          </w:tcPr>
          <w:p w14:paraId="5B0B2799" w14:textId="156B4466" w:rsidR="00F63873" w:rsidRPr="00686EA8" w:rsidRDefault="00F63873" w:rsidP="005A6FAA">
            <w:pPr>
              <w:spacing w:line="276" w:lineRule="auto"/>
              <w:jc w:val="center"/>
              <w:rPr>
                <w:b/>
                <w:sz w:val="28"/>
                <w:szCs w:val="28"/>
              </w:rPr>
            </w:pPr>
            <w:r w:rsidRPr="00686EA8">
              <w:rPr>
                <w:b/>
                <w:sz w:val="28"/>
                <w:szCs w:val="28"/>
              </w:rPr>
              <w:t>Danh mục</w:t>
            </w:r>
            <w:r w:rsidR="00D22CE4" w:rsidRPr="00686EA8">
              <w:rPr>
                <w:b/>
                <w:sz w:val="28"/>
                <w:szCs w:val="28"/>
              </w:rPr>
              <w:t xml:space="preserve"> dịch vụ</w:t>
            </w:r>
          </w:p>
        </w:tc>
        <w:tc>
          <w:tcPr>
            <w:tcW w:w="1040" w:type="pct"/>
            <w:vAlign w:val="center"/>
          </w:tcPr>
          <w:p w14:paraId="0BAE5357" w14:textId="1474A159" w:rsidR="00F63873" w:rsidRPr="00686EA8" w:rsidRDefault="00F63873" w:rsidP="005A6FAA">
            <w:pPr>
              <w:spacing w:line="276" w:lineRule="auto"/>
              <w:jc w:val="center"/>
              <w:rPr>
                <w:b/>
                <w:sz w:val="28"/>
                <w:szCs w:val="28"/>
              </w:rPr>
            </w:pPr>
            <w:r w:rsidRPr="00686EA8">
              <w:rPr>
                <w:b/>
                <w:sz w:val="28"/>
                <w:szCs w:val="28"/>
              </w:rPr>
              <w:t>Nội dung dịch vụ</w:t>
            </w:r>
          </w:p>
        </w:tc>
        <w:tc>
          <w:tcPr>
            <w:tcW w:w="514" w:type="pct"/>
            <w:vAlign w:val="center"/>
          </w:tcPr>
          <w:p w14:paraId="55FB07C6" w14:textId="01288CCD" w:rsidR="00F63873" w:rsidRPr="00686EA8" w:rsidRDefault="00F63873" w:rsidP="005A6FAA">
            <w:pPr>
              <w:spacing w:line="276" w:lineRule="auto"/>
              <w:jc w:val="center"/>
              <w:rPr>
                <w:sz w:val="28"/>
                <w:szCs w:val="28"/>
                <w:lang w:val="vi-VN"/>
              </w:rPr>
            </w:pPr>
            <w:r w:rsidRPr="00686EA8">
              <w:rPr>
                <w:rFonts w:eastAsia="Batang"/>
                <w:b/>
                <w:bCs/>
                <w:sz w:val="28"/>
                <w:szCs w:val="28"/>
              </w:rPr>
              <w:t>ĐVT</w:t>
            </w:r>
          </w:p>
        </w:tc>
        <w:tc>
          <w:tcPr>
            <w:tcW w:w="633" w:type="pct"/>
            <w:vAlign w:val="center"/>
          </w:tcPr>
          <w:p w14:paraId="1A66260D" w14:textId="77777777" w:rsidR="00F63873" w:rsidRPr="00686EA8" w:rsidRDefault="00F63873" w:rsidP="005A6FAA">
            <w:pPr>
              <w:spacing w:line="276" w:lineRule="auto"/>
              <w:jc w:val="center"/>
              <w:rPr>
                <w:sz w:val="28"/>
                <w:szCs w:val="28"/>
                <w:lang w:val="vi-VN"/>
              </w:rPr>
            </w:pPr>
            <w:r w:rsidRPr="00686EA8">
              <w:rPr>
                <w:rFonts w:eastAsia="Batang"/>
                <w:b/>
                <w:bCs/>
                <w:sz w:val="28"/>
                <w:szCs w:val="28"/>
              </w:rPr>
              <w:t>Số lượng</w:t>
            </w:r>
          </w:p>
        </w:tc>
      </w:tr>
      <w:tr w:rsidR="00491CFA" w:rsidRPr="00686EA8" w14:paraId="6D9C067E" w14:textId="77777777" w:rsidTr="009362C1">
        <w:trPr>
          <w:trHeight w:val="1559"/>
          <w:tblHeader/>
        </w:trPr>
        <w:tc>
          <w:tcPr>
            <w:tcW w:w="412" w:type="pct"/>
            <w:vAlign w:val="center"/>
          </w:tcPr>
          <w:p w14:paraId="7BBD8D95" w14:textId="15B212E7" w:rsidR="00F63873" w:rsidRPr="00686EA8" w:rsidRDefault="00F63873" w:rsidP="005A6FAA">
            <w:pPr>
              <w:spacing w:line="276" w:lineRule="auto"/>
              <w:jc w:val="center"/>
              <w:rPr>
                <w:sz w:val="28"/>
                <w:szCs w:val="28"/>
              </w:rPr>
            </w:pPr>
            <w:r w:rsidRPr="00686EA8">
              <w:rPr>
                <w:sz w:val="28"/>
                <w:szCs w:val="28"/>
              </w:rPr>
              <w:t>1</w:t>
            </w:r>
          </w:p>
        </w:tc>
        <w:tc>
          <w:tcPr>
            <w:tcW w:w="2401" w:type="pct"/>
            <w:vAlign w:val="center"/>
          </w:tcPr>
          <w:p w14:paraId="21F3E228" w14:textId="77777777" w:rsidR="00F63873" w:rsidRDefault="00816CF5" w:rsidP="00DF7C3E">
            <w:pPr>
              <w:spacing w:line="276" w:lineRule="auto"/>
              <w:rPr>
                <w:sz w:val="28"/>
                <w:szCs w:val="28"/>
              </w:rPr>
            </w:pPr>
            <w:r w:rsidRPr="00686EA8">
              <w:rPr>
                <w:sz w:val="28"/>
                <w:szCs w:val="28"/>
              </w:rPr>
              <w:t xml:space="preserve">Kiểm định </w:t>
            </w:r>
            <w:r w:rsidR="006F5B81" w:rsidRPr="00686EA8">
              <w:rPr>
                <w:sz w:val="28"/>
                <w:szCs w:val="28"/>
              </w:rPr>
              <w:t>Thang máy</w:t>
            </w:r>
            <w:r w:rsidR="00DF7C3E" w:rsidRPr="00686EA8">
              <w:rPr>
                <w:sz w:val="28"/>
                <w:szCs w:val="28"/>
              </w:rPr>
              <w:t xml:space="preserve"> điện Mitsubishi NexWay – S AW – P20 (1350 kg) – 2S – 60MPM – 7S/0</w:t>
            </w:r>
          </w:p>
          <w:p w14:paraId="31ED8B89" w14:textId="2BC18DE4" w:rsidR="00686EA8" w:rsidRPr="00686EA8" w:rsidRDefault="00686EA8" w:rsidP="00DF7C3E">
            <w:pPr>
              <w:spacing w:line="276" w:lineRule="auto"/>
              <w:rPr>
                <w:sz w:val="28"/>
                <w:szCs w:val="28"/>
              </w:rPr>
            </w:pPr>
            <w:r>
              <w:rPr>
                <w:sz w:val="28"/>
                <w:szCs w:val="28"/>
              </w:rPr>
              <w:t>Số điểm dừng: 07 stops</w:t>
            </w:r>
          </w:p>
        </w:tc>
        <w:tc>
          <w:tcPr>
            <w:tcW w:w="1040" w:type="pct"/>
            <w:vAlign w:val="center"/>
          </w:tcPr>
          <w:p w14:paraId="010ECABC" w14:textId="2CFC98CC" w:rsidR="00F63873" w:rsidRPr="00686EA8" w:rsidRDefault="00DF7C3E" w:rsidP="005A6FAA">
            <w:pPr>
              <w:spacing w:line="276" w:lineRule="auto"/>
              <w:jc w:val="center"/>
              <w:rPr>
                <w:sz w:val="28"/>
                <w:szCs w:val="28"/>
              </w:rPr>
            </w:pPr>
            <w:r w:rsidRPr="00686EA8">
              <w:rPr>
                <w:sz w:val="28"/>
                <w:szCs w:val="28"/>
              </w:rPr>
              <w:t>Kiểm định</w:t>
            </w:r>
          </w:p>
        </w:tc>
        <w:tc>
          <w:tcPr>
            <w:tcW w:w="514" w:type="pct"/>
            <w:vAlign w:val="center"/>
          </w:tcPr>
          <w:p w14:paraId="2F84381C" w14:textId="53829843" w:rsidR="00F63873" w:rsidRPr="00686EA8" w:rsidRDefault="00DF7C3E" w:rsidP="005A6FAA">
            <w:pPr>
              <w:spacing w:line="276" w:lineRule="auto"/>
              <w:jc w:val="center"/>
              <w:rPr>
                <w:rFonts w:eastAsia="Batang"/>
                <w:bCs/>
                <w:sz w:val="28"/>
                <w:szCs w:val="28"/>
              </w:rPr>
            </w:pPr>
            <w:r w:rsidRPr="00686EA8">
              <w:rPr>
                <w:rFonts w:eastAsia="Batang"/>
                <w:bCs/>
                <w:sz w:val="28"/>
                <w:szCs w:val="28"/>
              </w:rPr>
              <w:t>Thang</w:t>
            </w:r>
            <w:r w:rsidR="00F63873" w:rsidRPr="00686EA8">
              <w:rPr>
                <w:rFonts w:eastAsia="Batang"/>
                <w:bCs/>
                <w:sz w:val="28"/>
                <w:szCs w:val="28"/>
              </w:rPr>
              <w:t xml:space="preserve"> </w:t>
            </w:r>
          </w:p>
        </w:tc>
        <w:tc>
          <w:tcPr>
            <w:tcW w:w="633" w:type="pct"/>
            <w:vAlign w:val="center"/>
          </w:tcPr>
          <w:p w14:paraId="7E694B48" w14:textId="4DF81055" w:rsidR="00F63873" w:rsidRPr="00686EA8" w:rsidRDefault="00DF7C3E" w:rsidP="005A6FAA">
            <w:pPr>
              <w:spacing w:line="276" w:lineRule="auto"/>
              <w:jc w:val="center"/>
              <w:rPr>
                <w:rFonts w:eastAsia="Batang"/>
                <w:bCs/>
                <w:sz w:val="28"/>
                <w:szCs w:val="28"/>
              </w:rPr>
            </w:pPr>
            <w:r w:rsidRPr="00686EA8">
              <w:rPr>
                <w:rFonts w:eastAsia="Batang"/>
                <w:bCs/>
                <w:sz w:val="28"/>
                <w:szCs w:val="28"/>
              </w:rPr>
              <w:t>08</w:t>
            </w:r>
          </w:p>
        </w:tc>
      </w:tr>
    </w:tbl>
    <w:p w14:paraId="442E0B20" w14:textId="77777777" w:rsidR="00E310C4" w:rsidRPr="0041076F" w:rsidRDefault="00E310C4" w:rsidP="00546E18">
      <w:pPr>
        <w:rPr>
          <w:sz w:val="26"/>
          <w:szCs w:val="26"/>
          <w:lang w:val="vi-VN"/>
        </w:rPr>
        <w:sectPr w:rsidR="00E310C4" w:rsidRPr="0041076F" w:rsidSect="00601086">
          <w:footerReference w:type="default" r:id="rId8"/>
          <w:pgSz w:w="11907" w:h="16840" w:code="9"/>
          <w:pgMar w:top="1134" w:right="1134" w:bottom="1134" w:left="1701" w:header="624" w:footer="624" w:gutter="0"/>
          <w:cols w:space="720"/>
          <w:docGrid w:linePitch="360"/>
        </w:sectPr>
      </w:pPr>
    </w:p>
    <w:p w14:paraId="52AF8D8B" w14:textId="7D1BB3EC" w:rsidR="00C4254A" w:rsidRPr="0041076F" w:rsidRDefault="00CB2F4A" w:rsidP="00546E18">
      <w:pPr>
        <w:tabs>
          <w:tab w:val="left" w:pos="3945"/>
        </w:tabs>
        <w:jc w:val="center"/>
        <w:rPr>
          <w:b/>
          <w:lang w:val="pl-PL"/>
        </w:rPr>
      </w:pPr>
      <w:r>
        <w:rPr>
          <w:b/>
          <w:lang w:val="pl-PL"/>
        </w:rPr>
        <w:lastRenderedPageBreak/>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184B2866" w:rsidR="00C4254A" w:rsidRPr="009362C1" w:rsidRDefault="009362C1" w:rsidP="00546E18">
      <w:pPr>
        <w:numPr>
          <w:ilvl w:val="0"/>
          <w:numId w:val="37"/>
        </w:numPr>
        <w:rPr>
          <w:bCs/>
        </w:rPr>
      </w:pPr>
      <w:r w:rsidRPr="009362C1">
        <w:rPr>
          <w:bCs/>
        </w:rPr>
        <w:t>Đơn giá trên báo giá đã bao gồm thuế VAT, chi phí thuê tải và chở tải để kiểm định thang máy, chi phí đi lại kiểm định tận nơi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9"/>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199E3" w14:textId="77777777" w:rsidR="00EA3797" w:rsidRDefault="00EA3797">
      <w:r>
        <w:separator/>
      </w:r>
    </w:p>
  </w:endnote>
  <w:endnote w:type="continuationSeparator" w:id="0">
    <w:p w14:paraId="3B9A5879" w14:textId="77777777" w:rsidR="00EA3797" w:rsidRDefault="00EA3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Batang">
    <w:altName w:val="바탕"/>
    <w:panose1 w:val="02030600000101010101"/>
    <w:charset w:val="81"/>
    <w:family w:val="auto"/>
    <w:pitch w:val="fixed"/>
    <w:sig w:usb0="00000000" w:usb1="09060000" w:usb2="00000010" w:usb3="00000000" w:csb0="0008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9112" w14:textId="77777777" w:rsidR="0017745B" w:rsidRDefault="0017745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B4571" w14:textId="77777777" w:rsidR="00EA3797" w:rsidRDefault="00EA3797">
      <w:r>
        <w:separator/>
      </w:r>
    </w:p>
  </w:footnote>
  <w:footnote w:type="continuationSeparator" w:id="0">
    <w:p w14:paraId="776CD391" w14:textId="77777777" w:rsidR="00EA3797" w:rsidRDefault="00EA37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6pt;height:11.6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D2C"/>
    <w:rsid w:val="002F1A8D"/>
    <w:rsid w:val="002F4556"/>
    <w:rsid w:val="002F64C2"/>
    <w:rsid w:val="002F73CD"/>
    <w:rsid w:val="002F7E97"/>
    <w:rsid w:val="00300159"/>
    <w:rsid w:val="00300197"/>
    <w:rsid w:val="00301A0F"/>
    <w:rsid w:val="003026DE"/>
    <w:rsid w:val="0030455A"/>
    <w:rsid w:val="00304F1C"/>
    <w:rsid w:val="0030514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6A87"/>
    <w:rsid w:val="00486D9C"/>
    <w:rsid w:val="004875DE"/>
    <w:rsid w:val="00487B90"/>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2FF9"/>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3169D"/>
    <w:rsid w:val="00831F26"/>
    <w:rsid w:val="00832D09"/>
    <w:rsid w:val="00833D8A"/>
    <w:rsid w:val="0083435C"/>
    <w:rsid w:val="008351FF"/>
    <w:rsid w:val="008361FD"/>
    <w:rsid w:val="0083651F"/>
    <w:rsid w:val="00836A1A"/>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343E"/>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705C"/>
    <w:rsid w:val="00CD16AC"/>
    <w:rsid w:val="00CD31E3"/>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A39"/>
    <w:rsid w:val="00D621DC"/>
    <w:rsid w:val="00D65B46"/>
    <w:rsid w:val="00D66510"/>
    <w:rsid w:val="00D67EA3"/>
    <w:rsid w:val="00D70A85"/>
    <w:rsid w:val="00D70C7B"/>
    <w:rsid w:val="00D7131B"/>
    <w:rsid w:val="00D716D3"/>
    <w:rsid w:val="00D728F6"/>
    <w:rsid w:val="00D74F50"/>
    <w:rsid w:val="00D75A56"/>
    <w:rsid w:val="00D76142"/>
    <w:rsid w:val="00D77964"/>
    <w:rsid w:val="00D801D7"/>
    <w:rsid w:val="00D81EFE"/>
    <w:rsid w:val="00D8264D"/>
    <w:rsid w:val="00D82DD5"/>
    <w:rsid w:val="00D860A4"/>
    <w:rsid w:val="00D86285"/>
    <w:rsid w:val="00D90F75"/>
    <w:rsid w:val="00D91D9F"/>
    <w:rsid w:val="00D937DA"/>
    <w:rsid w:val="00D941B5"/>
    <w:rsid w:val="00D95A67"/>
    <w:rsid w:val="00D972C7"/>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4843"/>
    <w:rsid w:val="00E54957"/>
    <w:rsid w:val="00E55AEB"/>
    <w:rsid w:val="00E56388"/>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442B"/>
    <w:rsid w:val="00E84A99"/>
    <w:rsid w:val="00E851E6"/>
    <w:rsid w:val="00E85F11"/>
    <w:rsid w:val="00E86BF1"/>
    <w:rsid w:val="00E871ED"/>
    <w:rsid w:val="00E905F7"/>
    <w:rsid w:val="00E90791"/>
    <w:rsid w:val="00E95A62"/>
    <w:rsid w:val="00E95D48"/>
    <w:rsid w:val="00E96B71"/>
    <w:rsid w:val="00EA0018"/>
    <w:rsid w:val="00EA0EA4"/>
    <w:rsid w:val="00EA36D8"/>
    <w:rsid w:val="00EA3797"/>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5305"/>
    <w:rsid w:val="00F65C4E"/>
    <w:rsid w:val="00F669F5"/>
    <w:rsid w:val="00F66AD5"/>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EDABA-A241-4E89-81E9-6387C8F05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324</Words>
  <Characters>1849</Characters>
  <Application>Microsoft Office Word</Application>
  <DocSecurity>0</DocSecurity>
  <PresentationFormat/>
  <Lines>15</Lines>
  <Paragraphs>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6</cp:revision>
  <cp:lastPrinted>2026-09-22T01:40:00Z</cp:lastPrinted>
  <dcterms:created xsi:type="dcterms:W3CDTF">2026-09-22T01:40:00Z</dcterms:created>
  <dcterms:modified xsi:type="dcterms:W3CDTF">2026-09-22T06:46:00Z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