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2"/>
        <w:tblW w:w="986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561"/>
        <w:gridCol w:w="1997"/>
        <w:gridCol w:w="5599"/>
        <w:gridCol w:w="842"/>
        <w:gridCol w:w="863"/>
      </w:tblGrid>
      <w:tr w14:paraId="17DD8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561" w:type="dxa"/>
            <w:tcBorders>
              <w:top w:val="nil"/>
              <w:left w:val="nil"/>
              <w:bottom w:val="nil"/>
              <w:right w:val="nil"/>
            </w:tcBorders>
            <w:shd w:val="clear" w:color="auto" w:fill="auto"/>
            <w:noWrap/>
            <w:vAlign w:val="bottom"/>
          </w:tcPr>
          <w:p w14:paraId="2765ECF8">
            <w:pPr>
              <w:rPr>
                <w:rFonts w:hint="default" w:ascii="Times New Roman" w:hAnsi="Times New Roman" w:cs="Times New Roman"/>
                <w:i w:val="0"/>
                <w:iCs w:val="0"/>
                <w:color w:val="000000"/>
                <w:sz w:val="22"/>
                <w:szCs w:val="22"/>
                <w:u w:val="none"/>
              </w:rPr>
            </w:pPr>
          </w:p>
        </w:tc>
        <w:tc>
          <w:tcPr>
            <w:tcW w:w="1997" w:type="dxa"/>
            <w:tcBorders>
              <w:top w:val="nil"/>
              <w:left w:val="nil"/>
              <w:bottom w:val="nil"/>
              <w:right w:val="nil"/>
            </w:tcBorders>
            <w:shd w:val="clear" w:color="auto" w:fill="auto"/>
            <w:noWrap/>
            <w:vAlign w:val="bottom"/>
          </w:tcPr>
          <w:p w14:paraId="7CBF9538">
            <w:pPr>
              <w:rPr>
                <w:rFonts w:hint="default" w:ascii="Times New Roman" w:hAnsi="Times New Roman" w:cs="Times New Roman"/>
                <w:i w:val="0"/>
                <w:iCs w:val="0"/>
                <w:color w:val="000000"/>
                <w:sz w:val="22"/>
                <w:szCs w:val="22"/>
                <w:u w:val="none"/>
              </w:rPr>
            </w:pPr>
          </w:p>
        </w:tc>
        <w:tc>
          <w:tcPr>
            <w:tcW w:w="5599" w:type="dxa"/>
            <w:tcBorders>
              <w:top w:val="nil"/>
              <w:left w:val="nil"/>
              <w:bottom w:val="nil"/>
              <w:right w:val="nil"/>
            </w:tcBorders>
            <w:shd w:val="clear" w:color="auto" w:fill="auto"/>
            <w:noWrap/>
            <w:vAlign w:val="bottom"/>
          </w:tcPr>
          <w:p w14:paraId="628FCF2F">
            <w:pPr>
              <w:rPr>
                <w:rFonts w:hint="default" w:ascii="Times New Roman" w:hAnsi="Times New Roman" w:cs="Times New Roman"/>
                <w:i w:val="0"/>
                <w:iCs w:val="0"/>
                <w:color w:val="000000"/>
                <w:sz w:val="22"/>
                <w:szCs w:val="22"/>
                <w:u w:val="none"/>
              </w:rPr>
            </w:pPr>
          </w:p>
        </w:tc>
        <w:tc>
          <w:tcPr>
            <w:tcW w:w="1705" w:type="dxa"/>
            <w:gridSpan w:val="2"/>
            <w:tcBorders>
              <w:top w:val="nil"/>
              <w:left w:val="nil"/>
              <w:bottom w:val="nil"/>
              <w:right w:val="nil"/>
            </w:tcBorders>
            <w:shd w:val="clear" w:color="auto" w:fill="auto"/>
            <w:noWrap/>
            <w:vAlign w:val="bottom"/>
          </w:tcPr>
          <w:p w14:paraId="49731931">
            <w:pPr>
              <w:keepNext w:val="0"/>
              <w:keepLines w:val="0"/>
              <w:widowControl/>
              <w:suppressLineNumbers w:val="0"/>
              <w:jc w:val="center"/>
              <w:textAlignment w:val="bottom"/>
              <w:rPr>
                <w:rFonts w:hint="default" w:ascii="Times New Roman" w:hAnsi="Times New Roman" w:cs="Times New Roman"/>
                <w:i/>
                <w:iCs/>
                <w:color w:val="000000"/>
                <w:sz w:val="22"/>
                <w:szCs w:val="22"/>
                <w:u w:val="none"/>
              </w:rPr>
            </w:pPr>
            <w:r>
              <w:rPr>
                <w:rFonts w:hint="default" w:ascii="Times New Roman" w:hAnsi="Times New Roman" w:eastAsia="SimSun" w:cs="Times New Roman"/>
                <w:i/>
                <w:iCs/>
                <w:color w:val="000000"/>
                <w:kern w:val="0"/>
                <w:sz w:val="22"/>
                <w:szCs w:val="22"/>
                <w:u w:val="none"/>
                <w:lang w:val="en-US" w:eastAsia="zh-CN" w:bidi="ar"/>
              </w:rPr>
              <w:t>PHỤ LỤC</w:t>
            </w:r>
          </w:p>
        </w:tc>
      </w:tr>
      <w:tr w14:paraId="5A60597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9862" w:type="dxa"/>
            <w:gridSpan w:val="5"/>
            <w:tcBorders>
              <w:top w:val="nil"/>
              <w:left w:val="nil"/>
              <w:bottom w:val="nil"/>
              <w:right w:val="nil"/>
            </w:tcBorders>
            <w:shd w:val="clear" w:color="auto" w:fill="auto"/>
            <w:noWrap/>
            <w:vAlign w:val="bottom"/>
          </w:tcPr>
          <w:p w14:paraId="02BCC3A3">
            <w:pPr>
              <w:keepNext w:val="0"/>
              <w:keepLines w:val="0"/>
              <w:widowControl/>
              <w:suppressLineNumbers w:val="0"/>
              <w:jc w:val="left"/>
              <w:textAlignment w:val="bottom"/>
              <w:rPr>
                <w:rFonts w:hint="default" w:ascii="Times New Roman" w:hAnsi="Times New Roman" w:cs="Times New Roman"/>
                <w:i w:val="0"/>
                <w:iCs w:val="0"/>
                <w:color w:val="000000"/>
                <w:sz w:val="22"/>
                <w:szCs w:val="22"/>
                <w:u w:val="none"/>
              </w:rPr>
            </w:pPr>
            <w:r>
              <w:rPr>
                <w:rStyle w:val="249"/>
                <w:rFonts w:hint="default" w:ascii="Times New Roman" w:hAnsi="Times New Roman" w:eastAsia="SimSun" w:cs="Times New Roman"/>
                <w:lang w:val="en-US" w:eastAsia="zh-CN" w:bidi="ar"/>
              </w:rPr>
              <w:t xml:space="preserve">             SỞ Y TẾ TỈNH KHÁNH HÒA                            </w:t>
            </w:r>
            <w:r>
              <w:rPr>
                <w:rStyle w:val="250"/>
                <w:rFonts w:hint="default" w:ascii="Times New Roman" w:hAnsi="Times New Roman" w:eastAsia="SimSun" w:cs="Times New Roman"/>
                <w:lang w:val="en-US" w:eastAsia="zh-CN" w:bidi="ar"/>
              </w:rPr>
              <w:t>CỘNG HOÀ XÃ HỘI CHỦ NGHĨA VIỆT NAM</w:t>
            </w:r>
          </w:p>
        </w:tc>
      </w:tr>
      <w:tr w14:paraId="00E52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9862" w:type="dxa"/>
            <w:gridSpan w:val="5"/>
            <w:tcBorders>
              <w:top w:val="nil"/>
              <w:left w:val="nil"/>
              <w:bottom w:val="nil"/>
              <w:right w:val="nil"/>
            </w:tcBorders>
            <w:shd w:val="clear" w:color="auto" w:fill="auto"/>
            <w:noWrap/>
            <w:vAlign w:val="bottom"/>
          </w:tcPr>
          <w:p w14:paraId="21BECEAA">
            <w:pPr>
              <w:keepNext w:val="0"/>
              <w:keepLines w:val="0"/>
              <w:widowControl/>
              <w:suppressLineNumbers w:val="0"/>
              <w:jc w:val="left"/>
              <w:textAlignment w:val="bottom"/>
              <w:rPr>
                <w:rFonts w:hint="default" w:ascii="Times New Roman" w:hAnsi="Times New Roman" w:cs="Times New Roman"/>
                <w:b/>
                <w:bCs/>
                <w:i w:val="0"/>
                <w:iCs w:val="0"/>
                <w:color w:val="000000"/>
                <w:sz w:val="24"/>
                <w:szCs w:val="24"/>
                <w:u w:val="none"/>
              </w:rPr>
            </w:pPr>
            <w:r>
              <w:rPr>
                <w:rFonts w:hint="default" w:ascii="Times New Roman" w:hAnsi="Times New Roman" w:eastAsia="SimSun" w:cs="Times New Roman"/>
                <w:b/>
                <w:bCs/>
                <w:i w:val="0"/>
                <w:iCs w:val="0"/>
                <w:color w:val="000000"/>
                <w:kern w:val="0"/>
                <w:sz w:val="24"/>
                <w:szCs w:val="24"/>
                <w:u w:val="none"/>
                <w:lang w:val="en-US" w:eastAsia="zh-CN" w:bidi="ar"/>
              </w:rPr>
              <w:t xml:space="preserve">BỆNH VIỆN ĐA KHOA NINH THUẬN                         Độc lập - Tự do - Hạnh phúc  </w:t>
            </w:r>
          </w:p>
        </w:tc>
      </w:tr>
      <w:tr w14:paraId="73E4A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561" w:type="dxa"/>
            <w:tcBorders>
              <w:top w:val="nil"/>
              <w:left w:val="nil"/>
              <w:bottom w:val="nil"/>
              <w:right w:val="nil"/>
            </w:tcBorders>
            <w:shd w:val="clear" w:color="auto" w:fill="auto"/>
            <w:noWrap/>
            <w:vAlign w:val="bottom"/>
          </w:tcPr>
          <w:p w14:paraId="14BCAD98">
            <w:pPr>
              <w:rPr>
                <w:rFonts w:hint="default" w:ascii="Times New Roman" w:hAnsi="Times New Roman" w:cs="Times New Roman"/>
                <w:i w:val="0"/>
                <w:iCs w:val="0"/>
                <w:color w:val="000000"/>
                <w:sz w:val="22"/>
                <w:szCs w:val="22"/>
                <w:u w:val="none"/>
              </w:rPr>
            </w:pPr>
          </w:p>
        </w:tc>
        <w:tc>
          <w:tcPr>
            <w:tcW w:w="1997" w:type="dxa"/>
            <w:tcBorders>
              <w:top w:val="nil"/>
              <w:left w:val="nil"/>
              <w:bottom w:val="nil"/>
              <w:right w:val="nil"/>
            </w:tcBorders>
            <w:shd w:val="clear" w:color="auto" w:fill="auto"/>
            <w:noWrap/>
            <w:vAlign w:val="bottom"/>
          </w:tcPr>
          <w:p w14:paraId="14A0F93D">
            <w:pPr>
              <w:keepNext w:val="0"/>
              <w:keepLines w:val="0"/>
              <w:widowControl/>
              <w:suppressLineNumbers w:val="0"/>
              <w:jc w:val="left"/>
              <w:textAlignment w:val="bottom"/>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381000</wp:posOffset>
                      </wp:positionH>
                      <wp:positionV relativeFrom="paragraph">
                        <wp:posOffset>17145</wp:posOffset>
                      </wp:positionV>
                      <wp:extent cx="1046480" cy="0"/>
                      <wp:effectExtent l="0" t="6350" r="0" b="6350"/>
                      <wp:wrapNone/>
                      <wp:docPr id="1073742850" name="Straight_Connector_3"/>
                      <wp:cNvGraphicFramePr/>
                      <a:graphic xmlns:a="http://schemas.openxmlformats.org/drawingml/2006/main">
                        <a:graphicData uri="http://schemas.microsoft.com/office/word/2010/wordprocessingShape">
                          <wps:wsp>
                            <wps:cNvCnPr/>
                            <wps:spPr>
                              <a:xfrm>
                                <a:off x="733425" y="565785"/>
                                <a:ext cx="1046480" cy="0"/>
                              </a:xfrm>
                              <a:prstGeom prst="line">
                                <a:avLst/>
                              </a:prstGeom>
                              <a:ln>
                                <a:solidFill>
                                  <a:sysClr val="windowText" lastClr="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_Connector_3" o:spid="_x0000_s1026" o:spt="20" style="position:absolute;left:0pt;margin-left:30pt;margin-top:1.35pt;height:0pt;width:82.4pt;z-index:251659264;mso-width-relative:page;mso-height-relative:page;" filled="f" stroked="t" coordsize="21600,21600" o:gfxdata="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AJ89ZC1QAAAAYBAAAPAAAAAAAAAAEAIAAAACIAAABkcnMvZG93bnJldi54bWxQSwECFAAU&#10;AAAACACHTuJAo1vrqPQBAADcAwAADgAAAAAAAAABACAAAAAkAQAAZHJzL2Uyb0RvYy54bWxQSwUG&#10;AAAAAAYABgBZAQAAigUAAAAA&#10;">
                      <v:fill on="f" focussize="0,0"/>
                      <v:stroke weight="1pt" color="#000000 [3204]" miterlimit="8" joinstyle="miter"/>
                      <v:imagedata o:title=""/>
                      <o:lock v:ext="edit" aspectratio="f"/>
                    </v:line>
                  </w:pict>
                </mc:Fallback>
              </mc:AlternateContent>
            </w:r>
          </w:p>
        </w:tc>
        <w:tc>
          <w:tcPr>
            <w:tcW w:w="5599" w:type="dxa"/>
            <w:tcBorders>
              <w:top w:val="nil"/>
              <w:left w:val="nil"/>
              <w:bottom w:val="nil"/>
              <w:right w:val="nil"/>
            </w:tcBorders>
            <w:shd w:val="clear" w:color="auto" w:fill="auto"/>
            <w:noWrap/>
            <w:vAlign w:val="bottom"/>
          </w:tcPr>
          <w:p w14:paraId="76EF43D9">
            <w:pPr>
              <w:keepNext w:val="0"/>
              <w:keepLines w:val="0"/>
              <w:widowControl/>
              <w:suppressLineNumbers w:val="0"/>
              <w:jc w:val="left"/>
              <w:textAlignment w:val="bottom"/>
              <w:rPr>
                <w:rFonts w:hint="default" w:ascii="Times New Roman" w:hAnsi="Times New Roman" w:cs="Times New Roman"/>
                <w:i w:val="0"/>
                <w:iCs w:val="0"/>
                <w:color w:val="000000"/>
                <w:sz w:val="22"/>
                <w:szCs w:val="22"/>
                <w:u w:val="none"/>
              </w:rPr>
            </w:pPr>
            <w:r>
              <w:rPr>
                <w:rFonts w:hint="default" w:ascii="Times New Roman" w:hAnsi="Times New Roman" w:eastAsia="SimSun" w:cs="Times New Roman"/>
                <w:i w:val="0"/>
                <w:iCs w:val="0"/>
                <w:color w:val="000000"/>
                <w:kern w:val="0"/>
                <w:sz w:val="22"/>
                <w:szCs w:val="22"/>
                <w:u w:val="none"/>
                <w:lang w:val="en-US" w:eastAsia="zh-CN" w:bidi="ar"/>
              </w:rPr>
              <mc:AlternateContent>
                <mc:Choice Requires="wps">
                  <w:drawing>
                    <wp:anchor distT="0" distB="0" distL="114300" distR="114300" simplePos="0" relativeHeight="251659264" behindDoc="0" locked="0" layoutInCell="1" allowOverlap="1">
                      <wp:simplePos x="0" y="0"/>
                      <wp:positionH relativeFrom="column">
                        <wp:posOffset>1907540</wp:posOffset>
                      </wp:positionH>
                      <wp:positionV relativeFrom="paragraph">
                        <wp:posOffset>16510</wp:posOffset>
                      </wp:positionV>
                      <wp:extent cx="1661795" cy="0"/>
                      <wp:effectExtent l="0" t="6350" r="0" b="6350"/>
                      <wp:wrapNone/>
                      <wp:docPr id="1073742851" name="Straight_Connector_2"/>
                      <wp:cNvGraphicFramePr/>
                      <a:graphic xmlns:a="http://schemas.openxmlformats.org/drawingml/2006/main">
                        <a:graphicData uri="http://schemas.microsoft.com/office/word/2010/wordprocessingShape">
                          <wps:wsp>
                            <wps:cNvCnPr/>
                            <wps:spPr>
                              <a:xfrm>
                                <a:off x="3514090" y="565150"/>
                                <a:ext cx="166179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_Connector_2" o:spid="_x0000_s1026" o:spt="20" style="position:absolute;left:0pt;margin-left:150.2pt;margin-top:1.3pt;height:0pt;width:130.85pt;z-index:251659264;mso-width-relative:page;mso-height-relative:page;" filled="f" stroked="t" coordsize="21600,21600" o:gfxdata="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bPim3W&#10;AAAABwEAAA8AAAAAAAAAAQAgAAAAIgAAAGRycy9kb3ducmV2LnhtbFBLAQIUABQAAAAIAIdO4kDy&#10;72Vk6QEAAMkDAAAOAAAAAAAAAAEAIAAAACUBAABkcnMvZTJvRG9jLnhtbFBLBQYAAAAABgAGAFkB&#10;AACABQAAAAA=&#10;">
                      <v:fill on="f" focussize="0,0"/>
                      <v:stroke weight="1pt" color="#000000 [3200]" miterlimit="8" joinstyle="miter"/>
                      <v:imagedata o:title=""/>
                      <o:lock v:ext="edit" aspectratio="f"/>
                    </v:line>
                  </w:pict>
                </mc:Fallback>
              </mc:AlternateContent>
            </w:r>
          </w:p>
        </w:tc>
        <w:tc>
          <w:tcPr>
            <w:tcW w:w="842" w:type="dxa"/>
            <w:tcBorders>
              <w:top w:val="nil"/>
              <w:left w:val="nil"/>
              <w:bottom w:val="nil"/>
              <w:right w:val="nil"/>
            </w:tcBorders>
            <w:shd w:val="clear" w:color="auto" w:fill="auto"/>
            <w:noWrap/>
            <w:vAlign w:val="bottom"/>
          </w:tcPr>
          <w:p w14:paraId="49BDCF7D">
            <w:pPr>
              <w:jc w:val="center"/>
              <w:rPr>
                <w:rFonts w:hint="default" w:ascii="Times New Roman" w:hAnsi="Times New Roman" w:cs="Times New Roman"/>
                <w:i w:val="0"/>
                <w:iCs w:val="0"/>
                <w:color w:val="000000"/>
                <w:sz w:val="22"/>
                <w:szCs w:val="22"/>
                <w:u w:val="none"/>
              </w:rPr>
            </w:pPr>
          </w:p>
        </w:tc>
        <w:tc>
          <w:tcPr>
            <w:tcW w:w="863" w:type="dxa"/>
            <w:tcBorders>
              <w:top w:val="nil"/>
              <w:left w:val="nil"/>
              <w:bottom w:val="nil"/>
              <w:right w:val="nil"/>
            </w:tcBorders>
            <w:shd w:val="clear" w:color="auto" w:fill="auto"/>
            <w:noWrap/>
            <w:vAlign w:val="bottom"/>
          </w:tcPr>
          <w:p w14:paraId="587787FF">
            <w:pPr>
              <w:rPr>
                <w:rFonts w:hint="default" w:ascii="Times New Roman" w:hAnsi="Times New Roman" w:cs="Times New Roman"/>
                <w:i w:val="0"/>
                <w:iCs w:val="0"/>
                <w:color w:val="000000"/>
                <w:sz w:val="22"/>
                <w:szCs w:val="22"/>
                <w:u w:val="none"/>
              </w:rPr>
            </w:pPr>
          </w:p>
        </w:tc>
      </w:tr>
      <w:tr w14:paraId="4B1467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9862" w:type="dxa"/>
            <w:gridSpan w:val="5"/>
            <w:tcBorders>
              <w:top w:val="nil"/>
              <w:left w:val="nil"/>
              <w:bottom w:val="nil"/>
              <w:right w:val="nil"/>
            </w:tcBorders>
            <w:shd w:val="clear" w:color="auto" w:fill="auto"/>
            <w:noWrap/>
            <w:vAlign w:val="center"/>
          </w:tcPr>
          <w:p w14:paraId="1A3BF795">
            <w:pPr>
              <w:keepNext w:val="0"/>
              <w:keepLines w:val="0"/>
              <w:widowControl/>
              <w:suppressLineNumbers w:val="0"/>
              <w:jc w:val="center"/>
              <w:textAlignment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b/>
                <w:bCs/>
                <w:i w:val="0"/>
                <w:iCs w:val="0"/>
                <w:color w:val="000000"/>
                <w:sz w:val="26"/>
                <w:szCs w:val="26"/>
                <w:u w:val="none"/>
              </w:rPr>
              <w:t>DANH MỤC DỊCH VỤ BẢO TRÌ THIẾT BỊ Y TẾ PHỤC VỤ CÔNG TÁC KHÁM, CHỮA BỆNH</w:t>
            </w:r>
          </w:p>
        </w:tc>
      </w:tr>
      <w:tr w14:paraId="5A904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862" w:type="dxa"/>
            <w:gridSpan w:val="5"/>
            <w:tcBorders>
              <w:top w:val="nil"/>
              <w:left w:val="nil"/>
              <w:bottom w:val="nil"/>
              <w:right w:val="nil"/>
            </w:tcBorders>
            <w:shd w:val="clear" w:color="auto" w:fill="auto"/>
            <w:noWrap/>
            <w:vAlign w:val="bottom"/>
          </w:tcPr>
          <w:p w14:paraId="0F9027B0">
            <w:pPr>
              <w:keepNext w:val="0"/>
              <w:keepLines w:val="0"/>
              <w:widowControl/>
              <w:suppressLineNumbers w:val="0"/>
              <w:jc w:val="center"/>
              <w:textAlignment w:val="bottom"/>
              <w:rPr>
                <w:rFonts w:hint="default" w:ascii="Times New Roman" w:hAnsi="Times New Roman" w:cs="Times New Roman"/>
                <w:i/>
                <w:iCs/>
                <w:color w:val="000000"/>
                <w:sz w:val="24"/>
                <w:szCs w:val="24"/>
                <w:u w:val="none"/>
              </w:rPr>
            </w:pPr>
            <w:r>
              <w:rPr>
                <w:rFonts w:hint="default" w:ascii="Times New Roman" w:hAnsi="Times New Roman" w:eastAsia="SimSun" w:cs="Times New Roman"/>
                <w:i/>
                <w:iCs/>
                <w:color w:val="000000"/>
                <w:kern w:val="0"/>
                <w:sz w:val="24"/>
                <w:szCs w:val="24"/>
                <w:u w:val="none"/>
                <w:lang w:val="en-US" w:eastAsia="zh-CN" w:bidi="ar"/>
              </w:rPr>
              <w:t xml:space="preserve">  (Đính kèm Thư yêu cầu: 3763/TYC-BVNT ngày  18 / 9 / 2026 của Bệnh viện Đa khoa Ninh Thuận)</w:t>
            </w:r>
          </w:p>
        </w:tc>
      </w:tr>
      <w:tr w14:paraId="75013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 w:hRule="atLeast"/>
        </w:trPr>
        <w:tc>
          <w:tcPr>
            <w:tcW w:w="561" w:type="dxa"/>
            <w:tcBorders>
              <w:top w:val="nil"/>
              <w:left w:val="nil"/>
              <w:bottom w:val="nil"/>
              <w:right w:val="nil"/>
            </w:tcBorders>
            <w:shd w:val="clear" w:color="auto" w:fill="auto"/>
            <w:noWrap/>
            <w:vAlign w:val="bottom"/>
          </w:tcPr>
          <w:p w14:paraId="3B1D1CCF">
            <w:pPr>
              <w:rPr>
                <w:rFonts w:hint="default" w:ascii="Times New Roman" w:hAnsi="Times New Roman" w:cs="Times New Roman"/>
                <w:i w:val="0"/>
                <w:iCs w:val="0"/>
                <w:color w:val="000000"/>
                <w:sz w:val="22"/>
                <w:szCs w:val="22"/>
                <w:u w:val="none"/>
              </w:rPr>
            </w:pPr>
          </w:p>
        </w:tc>
        <w:tc>
          <w:tcPr>
            <w:tcW w:w="1997" w:type="dxa"/>
            <w:tcBorders>
              <w:top w:val="nil"/>
              <w:left w:val="nil"/>
              <w:bottom w:val="nil"/>
              <w:right w:val="nil"/>
            </w:tcBorders>
            <w:shd w:val="clear" w:color="auto" w:fill="auto"/>
            <w:noWrap/>
            <w:vAlign w:val="bottom"/>
          </w:tcPr>
          <w:p w14:paraId="0FE96AA6">
            <w:pPr>
              <w:rPr>
                <w:rFonts w:hint="default" w:ascii="Times New Roman" w:hAnsi="Times New Roman" w:cs="Times New Roman"/>
                <w:i w:val="0"/>
                <w:iCs w:val="0"/>
                <w:color w:val="000000"/>
                <w:sz w:val="22"/>
                <w:szCs w:val="22"/>
                <w:u w:val="none"/>
              </w:rPr>
            </w:pPr>
          </w:p>
        </w:tc>
        <w:tc>
          <w:tcPr>
            <w:tcW w:w="5599" w:type="dxa"/>
            <w:tcBorders>
              <w:top w:val="nil"/>
              <w:left w:val="nil"/>
              <w:bottom w:val="nil"/>
              <w:right w:val="nil"/>
            </w:tcBorders>
            <w:shd w:val="clear" w:color="auto" w:fill="auto"/>
            <w:noWrap/>
            <w:vAlign w:val="bottom"/>
          </w:tcPr>
          <w:p w14:paraId="085A563D">
            <w:pPr>
              <w:rPr>
                <w:rFonts w:hint="default" w:ascii="Times New Roman" w:hAnsi="Times New Roman" w:cs="Times New Roman"/>
                <w:i w:val="0"/>
                <w:iCs w:val="0"/>
                <w:color w:val="000000"/>
                <w:sz w:val="22"/>
                <w:szCs w:val="22"/>
                <w:u w:val="none"/>
              </w:rPr>
            </w:pPr>
          </w:p>
        </w:tc>
        <w:tc>
          <w:tcPr>
            <w:tcW w:w="842" w:type="dxa"/>
            <w:tcBorders>
              <w:top w:val="nil"/>
              <w:left w:val="nil"/>
              <w:bottom w:val="nil"/>
              <w:right w:val="nil"/>
            </w:tcBorders>
            <w:shd w:val="clear" w:color="auto" w:fill="auto"/>
            <w:noWrap/>
            <w:vAlign w:val="bottom"/>
          </w:tcPr>
          <w:p w14:paraId="179EB0D3">
            <w:pPr>
              <w:jc w:val="center"/>
              <w:rPr>
                <w:rFonts w:hint="default" w:ascii="Times New Roman" w:hAnsi="Times New Roman" w:cs="Times New Roman"/>
                <w:i w:val="0"/>
                <w:iCs w:val="0"/>
                <w:color w:val="000000"/>
                <w:sz w:val="22"/>
                <w:szCs w:val="22"/>
                <w:u w:val="none"/>
              </w:rPr>
            </w:pPr>
          </w:p>
        </w:tc>
        <w:tc>
          <w:tcPr>
            <w:tcW w:w="863" w:type="dxa"/>
            <w:tcBorders>
              <w:top w:val="nil"/>
              <w:left w:val="nil"/>
              <w:bottom w:val="nil"/>
              <w:right w:val="nil"/>
            </w:tcBorders>
            <w:shd w:val="clear" w:color="auto" w:fill="auto"/>
            <w:noWrap/>
            <w:vAlign w:val="bottom"/>
          </w:tcPr>
          <w:p w14:paraId="6277F97F">
            <w:pPr>
              <w:rPr>
                <w:rFonts w:hint="default" w:ascii="Times New Roman" w:hAnsi="Times New Roman" w:cs="Times New Roman"/>
                <w:i w:val="0"/>
                <w:iCs w:val="0"/>
                <w:color w:val="000000"/>
                <w:sz w:val="22"/>
                <w:szCs w:val="22"/>
                <w:u w:val="none"/>
              </w:rPr>
            </w:pPr>
          </w:p>
        </w:tc>
      </w:tr>
      <w:tr w14:paraId="3BD72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E96B89">
            <w:pPr>
              <w:spacing w:before="40" w:after="40" w:line="23" w:lineRule="atLeast"/>
              <w:jc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b/>
                <w:sz w:val="26"/>
                <w:szCs w:val="26"/>
              </w:rPr>
              <w:t>Stt</w:t>
            </w:r>
          </w:p>
        </w:tc>
        <w:tc>
          <w:tcPr>
            <w:tcW w:w="19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4FC328">
            <w:pPr>
              <w:spacing w:before="40" w:after="40" w:line="23" w:lineRule="atLeast"/>
              <w:jc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b/>
                <w:sz w:val="26"/>
                <w:szCs w:val="26"/>
              </w:rPr>
              <w:t>Danh mục dịch vụ</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846D7">
            <w:pPr>
              <w:spacing w:before="40" w:after="40" w:line="23" w:lineRule="atLeast"/>
              <w:jc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b/>
                <w:sz w:val="26"/>
                <w:szCs w:val="26"/>
              </w:rPr>
              <w:t>Nội dung dịch vụ</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A88785">
            <w:pPr>
              <w:spacing w:before="40" w:after="40" w:line="23" w:lineRule="atLeast"/>
              <w:jc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b/>
                <w:sz w:val="26"/>
                <w:szCs w:val="26"/>
              </w:rPr>
              <w:t>Đvt</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A9F8DC">
            <w:pPr>
              <w:spacing w:before="40" w:after="40" w:line="23" w:lineRule="atLeast"/>
              <w:jc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b/>
                <w:sz w:val="26"/>
                <w:szCs w:val="26"/>
              </w:rPr>
              <w:t>Số lượng</w:t>
            </w:r>
          </w:p>
        </w:tc>
      </w:tr>
      <w:tr w14:paraId="6AD0F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591EF4">
            <w:pPr>
              <w:spacing w:before="40" w:after="40" w:line="23" w:lineRule="atLeast"/>
              <w:jc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sz w:val="26"/>
                <w:szCs w:val="26"/>
              </w:rPr>
              <w:t>1</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B2740">
            <w:pPr>
              <w:spacing w:before="40" w:after="40" w:line="23" w:lineRule="atLeast"/>
              <w:jc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color w:val="000000"/>
                <w:sz w:val="26"/>
                <w:szCs w:val="26"/>
              </w:rPr>
              <w:t>Máy thở</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62DE2">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Chi tiết máy: Model eVolution 3e, hãng eVent Medical, Ltd/ Mỹ </w:t>
            </w:r>
          </w:p>
          <w:p w14:paraId="205E9DF8">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3FABB2B6">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5651BAE7">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Cam kết đảm bảo máy sau khi bảo trì hoạt động ổn định, đáp ứng yêu cầu chuyên môn</w:t>
            </w:r>
          </w:p>
          <w:p w14:paraId="104AE2BA">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6464E3B1">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37DDAF71">
            <w:pPr>
              <w:spacing w:before="40" w:after="40" w:line="23" w:lineRule="atLeast"/>
              <w:rPr>
                <w:rFonts w:hint="default" w:ascii="Times New Roman" w:hAnsi="Times New Roman" w:cs="Times New Roman"/>
                <w:sz w:val="26"/>
                <w:szCs w:val="26"/>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D8F340">
            <w:pPr>
              <w:spacing w:before="40" w:after="40" w:line="23" w:lineRule="atLeast"/>
              <w:jc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DE9FA8">
            <w:pPr>
              <w:spacing w:before="40" w:after="40" w:line="23" w:lineRule="atLeast"/>
              <w:jc w:val="center"/>
              <w:rPr>
                <w:rFonts w:hint="default" w:ascii="Times New Roman" w:hAnsi="Times New Roman" w:cs="Times New Roman"/>
                <w:b/>
                <w:bCs/>
                <w:i w:val="0"/>
                <w:iCs w:val="0"/>
                <w:color w:val="000000"/>
                <w:sz w:val="26"/>
                <w:szCs w:val="26"/>
                <w:u w:val="none"/>
              </w:rPr>
            </w:pPr>
            <w:r>
              <w:rPr>
                <w:rFonts w:hint="default" w:ascii="Times New Roman" w:hAnsi="Times New Roman" w:cs="Times New Roman"/>
                <w:color w:val="000000"/>
                <w:sz w:val="26"/>
                <w:szCs w:val="26"/>
              </w:rPr>
              <w:t>9</w:t>
            </w:r>
          </w:p>
        </w:tc>
      </w:tr>
      <w:tr w14:paraId="42190F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6AB815">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2</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13F9CB">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thở</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B45B6C">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Chi tiết máy: Model Puritan Bennett 840, hãng Covidien/ Ireland </w:t>
            </w:r>
          </w:p>
          <w:p w14:paraId="0944E820">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01C638F9">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7C2AEB38">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Cam kết đảm bảo máy sau khi bảo trì hoạt động ổn định, đáp ứng yêu cầu chuyên môn</w:t>
            </w:r>
          </w:p>
          <w:p w14:paraId="04DD6637">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39382038">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5681ADD5">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932A">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F5648D">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6</w:t>
            </w:r>
          </w:p>
        </w:tc>
      </w:tr>
      <w:tr w14:paraId="35C800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BAC8B">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3</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4D50E">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thở</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75161">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Chi tiết máy: Model Babylog VN600, hãng Dragerwerk AG &amp; Co. KGaA/ Đức</w:t>
            </w:r>
          </w:p>
          <w:p w14:paraId="3664A1E7">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76DD9FDE">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5378124A">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 xml:space="preserve">Cam kết đảm bảo máy sau khi bảo trì hoạt động ổn định, đáp ứng yêu cầu chuyên môn </w:t>
            </w:r>
          </w:p>
          <w:p w14:paraId="22CB43EB">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43624217">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494D6F80">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8AB269">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D0FAE5">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1</w:t>
            </w:r>
          </w:p>
        </w:tc>
      </w:tr>
      <w:tr w14:paraId="3601DC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AAA5A">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4</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264E1">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thở</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A0696">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Chi tiết máy: Model Savina 300, hãng Draeger/ Đức </w:t>
            </w:r>
          </w:p>
          <w:p w14:paraId="377594B4">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09E01460">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4DAA6354">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 xml:space="preserve">Cam kết đảm bảo máy sau khi bảo trì hoạt động ổn định, đáp ứng yêu cầu chuyên môn </w:t>
            </w:r>
          </w:p>
          <w:p w14:paraId="441D1E56">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26DE01D0">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606736A5">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29BC4E">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0C7A64">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4</w:t>
            </w:r>
          </w:p>
        </w:tc>
      </w:tr>
      <w:tr w14:paraId="0B182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A4513">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5</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11428">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gây mê</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FCBFFF">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Chi tiết máy: Model Perseus A500, hãng Draeger/ Đức </w:t>
            </w:r>
          </w:p>
          <w:p w14:paraId="0DF59AFC">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4D878472">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460A7D94">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 xml:space="preserve">Cam kết đảm bảo máy sau khi bảo trì hoạt động ổn định, đáp ứng yêu cầu chuyên môn </w:t>
            </w:r>
          </w:p>
          <w:p w14:paraId="521BEC9A">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0E96CE0C">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39F72B57">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98CA1">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00123">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1</w:t>
            </w:r>
          </w:p>
        </w:tc>
      </w:tr>
      <w:tr w14:paraId="0B412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6B4E9">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6</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E86050">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gây mê</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1A501">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Chi tiết máy: Model Carestation 650 A1, hãng GE/ Mỹ </w:t>
            </w:r>
          </w:p>
          <w:p w14:paraId="7775CF72">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69A37C83">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1C76AA2E">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 xml:space="preserve">Cam kết đảm bảo máy sau khi bảo trì hoạt động ổn định, đáp ứng yêu cầu chuyên môn </w:t>
            </w:r>
          </w:p>
          <w:p w14:paraId="07ED0692">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0E635410">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66E0A848">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B206B">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1A437D">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1</w:t>
            </w:r>
          </w:p>
        </w:tc>
      </w:tr>
      <w:tr w14:paraId="2437B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AC8267">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7</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602F5">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gây mê</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F3EC2">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Chi tiết máy: Model Fabius Plus, hãng Draeger/ Đức </w:t>
            </w:r>
          </w:p>
          <w:p w14:paraId="43BE8441">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67584D77">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06A92A01">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 xml:space="preserve">Cam kết đảm bảo máy sau khi bảo trì hoạt động ổn định, đáp ứng yêu cầu chuyên môn </w:t>
            </w:r>
          </w:p>
          <w:p w14:paraId="67C835C5">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4415EA80">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31CFF4F5">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A4C5E7">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AAD04">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2</w:t>
            </w:r>
          </w:p>
        </w:tc>
      </w:tr>
      <w:tr w14:paraId="63527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72A9EE">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8</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AAC18">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siêu âm</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A4DEB1">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Chi tiết máy: Model Logiq P6, hãng GE Healthcare/ Hàn Quốc</w:t>
            </w:r>
          </w:p>
          <w:p w14:paraId="26BE1973">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6AA12597">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60C1CE20">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Cam kết đảm bảo máy sau khi bảo trì hoạt động ổn định, đáp ứng yêu cầu chuyên môn</w:t>
            </w:r>
          </w:p>
          <w:p w14:paraId="45493A77">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35D0A5B1">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380E0AB9">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7FC29">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D67CCD">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2</w:t>
            </w:r>
          </w:p>
        </w:tc>
      </w:tr>
      <w:tr w14:paraId="265A57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6DF59">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9</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1CFF6">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siêu âm</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75A110">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Chi tiết máy: Model Logiq P7, hãng GE Healthcare/ Hàn Quốc</w:t>
            </w:r>
          </w:p>
          <w:p w14:paraId="05DF009B">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4BB06EB7">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45A13174">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Cam kết đảm bảo máy sau khi bảo trì hoạt động ổn định, đáp ứng yêu cầu chuyên môn</w:t>
            </w:r>
          </w:p>
          <w:p w14:paraId="10DD1BB1">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359CB051">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43B97E61">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FD766">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7EB0F">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1</w:t>
            </w:r>
          </w:p>
        </w:tc>
      </w:tr>
      <w:tr w14:paraId="1CE2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009EE5">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10</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F360D">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siêu âm</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45F55">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Chi tiết máy: Model Logiq P8, hãng GE Healthcare/ Trung Quốc</w:t>
            </w:r>
          </w:p>
          <w:p w14:paraId="71F01016">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3CB2E3D5">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6BFD945D">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Cam kết đảm bảo máy sau khi bảo trì hoạt động ổn định, đáp ứng yêu cầu chuyên môn</w:t>
            </w:r>
          </w:p>
          <w:p w14:paraId="7A5D07FB">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33B8297F">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63A3679B">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Đánh giá tình trạng hoạt động của máy sau khi hoàn thành bảo 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7DC7AC">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DFF802">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1</w:t>
            </w:r>
          </w:p>
        </w:tc>
      </w:tr>
      <w:tr w14:paraId="41286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40" w:hRule="atLeast"/>
        </w:trPr>
        <w:tc>
          <w:tcPr>
            <w:tcW w:w="56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05F1E8">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sz w:val="26"/>
                <w:szCs w:val="26"/>
              </w:rPr>
              <w:t>11</w:t>
            </w:r>
          </w:p>
        </w:tc>
        <w:tc>
          <w:tcPr>
            <w:tcW w:w="1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4057E2">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 siêu âm</w:t>
            </w:r>
          </w:p>
        </w:tc>
        <w:tc>
          <w:tcPr>
            <w:tcW w:w="559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59F53">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Chi tiết máy: Model Logiq V2, hãng GE Healthcare/ Trung Quốc</w:t>
            </w:r>
          </w:p>
          <w:p w14:paraId="0763562E">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Tần suất thực hiện: 3 lần/năm, định kỳ 4 tháng/lần</w:t>
            </w:r>
          </w:p>
          <w:p w14:paraId="466E7990">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xml:space="preserve">Nội dung bảo trì: </w:t>
            </w:r>
            <w:r>
              <w:rPr>
                <w:rFonts w:hint="default" w:ascii="Times New Roman" w:hAnsi="Times New Roman" w:cs="Times New Roman"/>
                <w:b/>
                <w:bCs/>
                <w:i/>
                <w:iCs/>
                <w:color w:val="000000"/>
                <w:sz w:val="26"/>
                <w:szCs w:val="26"/>
              </w:rPr>
              <w:t>Đề nghị cung cấp nội dung bảo trì chi tiết theo quy trình bảo trì tiêu chuẩn của hãng sản xuất</w:t>
            </w:r>
          </w:p>
          <w:p w14:paraId="7C4C414C">
            <w:pPr>
              <w:spacing w:before="40" w:after="40" w:line="23" w:lineRule="atLeast"/>
              <w:rPr>
                <w:rFonts w:hint="default" w:ascii="Times New Roman" w:hAnsi="Times New Roman" w:cs="Times New Roman"/>
                <w:sz w:val="26"/>
                <w:szCs w:val="26"/>
              </w:rPr>
            </w:pPr>
            <w:r>
              <w:rPr>
                <w:rFonts w:hint="default" w:ascii="Times New Roman" w:hAnsi="Times New Roman" w:cs="Times New Roman"/>
                <w:sz w:val="26"/>
                <w:szCs w:val="26"/>
              </w:rPr>
              <w:t>Cam kết đảm bảo máy sau khi bảo trì hoạt động ổn định, đáp ứng yêu cầu chuyên môn</w:t>
            </w:r>
          </w:p>
          <w:p w14:paraId="3C64E644">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Cam kết thực hiện đầy đủ quy trình bảo trì, bao gồm:</w:t>
            </w:r>
          </w:p>
          <w:p w14:paraId="1BB58591">
            <w:pPr>
              <w:spacing w:before="40" w:after="40" w:line="23" w:lineRule="atLeast"/>
              <w:rPr>
                <w:rFonts w:hint="default" w:ascii="Times New Roman" w:hAnsi="Times New Roman" w:cs="Times New Roman"/>
                <w:color w:val="000000"/>
                <w:sz w:val="26"/>
                <w:szCs w:val="26"/>
              </w:rPr>
            </w:pPr>
            <w:r>
              <w:rPr>
                <w:rFonts w:hint="default" w:ascii="Times New Roman" w:hAnsi="Times New Roman" w:cs="Times New Roman"/>
                <w:color w:val="000000"/>
                <w:sz w:val="26"/>
                <w:szCs w:val="26"/>
              </w:rPr>
              <w:t>- Đánh giá tình trạng hoạt động của máy trước khi thực hiện bảo trì; ghi nhận kết quả đánh giá bằng biên bản có chữ ký xác nhận của đại diện hai bên</w:t>
            </w:r>
          </w:p>
          <w:p w14:paraId="07EEA65B">
            <w:pPr>
              <w:spacing w:before="40" w:after="40" w:line="23" w:lineRule="atLeast"/>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 xml:space="preserve">- Đánh giá tình trạng hoạt động của máy sau khi hoàn thành bảo </w:t>
            </w:r>
            <w:r>
              <w:rPr>
                <w:rFonts w:hint="default" w:ascii="Times New Roman" w:hAnsi="Times New Roman" w:cs="Times New Roman"/>
                <w:color w:val="000000"/>
                <w:sz w:val="26"/>
                <w:szCs w:val="26"/>
                <w:lang w:val="en-US"/>
              </w:rPr>
              <w:t>a</w:t>
            </w:r>
            <w:r>
              <w:rPr>
                <w:rFonts w:hint="default" w:ascii="Times New Roman" w:hAnsi="Times New Roman" w:cs="Times New Roman"/>
                <w:color w:val="000000"/>
                <w:sz w:val="26"/>
                <w:szCs w:val="26"/>
              </w:rPr>
              <w:t>trì, kiểm tra và ghi nhận các nội dung đã thực hiện, các vấn đề đã được xử lý; lập biên bản có chữ ký xác nhận của đại diện hai bên</w:t>
            </w:r>
          </w:p>
        </w:tc>
        <w:tc>
          <w:tcPr>
            <w:tcW w:w="8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93E9C3">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Máy</w:t>
            </w:r>
          </w:p>
        </w:tc>
        <w:tc>
          <w:tcPr>
            <w:tcW w:w="86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A1E6BA">
            <w:pPr>
              <w:spacing w:before="40" w:after="40" w:line="23" w:lineRule="atLeast"/>
              <w:jc w:val="center"/>
              <w:rPr>
                <w:rFonts w:hint="default" w:ascii="Times New Roman" w:hAnsi="Times New Roman" w:cs="Times New Roman"/>
                <w:i w:val="0"/>
                <w:iCs w:val="0"/>
                <w:color w:val="000000"/>
                <w:sz w:val="26"/>
                <w:szCs w:val="26"/>
                <w:u w:val="none"/>
              </w:rPr>
            </w:pPr>
            <w:r>
              <w:rPr>
                <w:rFonts w:hint="default" w:ascii="Times New Roman" w:hAnsi="Times New Roman" w:cs="Times New Roman"/>
                <w:color w:val="000000"/>
                <w:sz w:val="26"/>
                <w:szCs w:val="26"/>
              </w:rPr>
              <w:t>1</w:t>
            </w:r>
          </w:p>
        </w:tc>
      </w:tr>
    </w:tbl>
    <w:p w14:paraId="083E4B58"/>
    <w:sectPr>
      <w:pgSz w:w="11906" w:h="16838"/>
      <w:pgMar w:top="1134" w:right="850" w:bottom="1134" w:left="1701" w:header="720" w:footer="720" w:gutter="0"/>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等线">
    <w:altName w:val="Microsoft YaHei"/>
    <w:panose1 w:val="00000000000000000000"/>
    <w:charset w:val="86"/>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C"/>
    <w:multiLevelType w:val="singleLevel"/>
    <w:tmpl w:val="FFFFFF7C"/>
    <w:lvl w:ilvl="0" w:tentative="0">
      <w:start w:val="1"/>
      <w:numFmt w:val="decimal"/>
      <w:pStyle w:val="82"/>
      <w:lvlText w:val="%1."/>
      <w:lvlJc w:val="left"/>
      <w:pPr>
        <w:tabs>
          <w:tab w:val="left" w:pos="2040"/>
        </w:tabs>
        <w:ind w:left="2040" w:leftChars="800" w:hanging="360" w:hangingChars="200"/>
      </w:pPr>
    </w:lvl>
  </w:abstractNum>
  <w:abstractNum w:abstractNumId="1">
    <w:nsid w:val="FFFFFF7D"/>
    <w:multiLevelType w:val="singleLevel"/>
    <w:tmpl w:val="FFFFFF7D"/>
    <w:lvl w:ilvl="0" w:tentative="0">
      <w:start w:val="1"/>
      <w:numFmt w:val="decimal"/>
      <w:pStyle w:val="81"/>
      <w:lvlText w:val="%1."/>
      <w:lvlJc w:val="left"/>
      <w:pPr>
        <w:tabs>
          <w:tab w:val="left" w:pos="1620"/>
        </w:tabs>
        <w:ind w:left="1620" w:leftChars="600" w:hanging="360" w:hangingChars="200"/>
      </w:pPr>
    </w:lvl>
  </w:abstractNum>
  <w:abstractNum w:abstractNumId="2">
    <w:nsid w:val="FFFFFF7E"/>
    <w:multiLevelType w:val="singleLevel"/>
    <w:tmpl w:val="FFFFFF7E"/>
    <w:lvl w:ilvl="0" w:tentative="0">
      <w:start w:val="1"/>
      <w:numFmt w:val="decimal"/>
      <w:pStyle w:val="80"/>
      <w:lvlText w:val="%1."/>
      <w:lvlJc w:val="left"/>
      <w:pPr>
        <w:tabs>
          <w:tab w:val="left" w:pos="1200"/>
        </w:tabs>
        <w:ind w:left="1200" w:leftChars="400" w:hanging="360" w:hangingChars="200"/>
      </w:pPr>
    </w:lvl>
  </w:abstractNum>
  <w:abstractNum w:abstractNumId="3">
    <w:nsid w:val="FFFFFF7F"/>
    <w:multiLevelType w:val="singleLevel"/>
    <w:tmpl w:val="FFFFFF7F"/>
    <w:lvl w:ilvl="0" w:tentative="0">
      <w:start w:val="1"/>
      <w:numFmt w:val="decimal"/>
      <w:pStyle w:val="79"/>
      <w:lvlText w:val="%1."/>
      <w:lvlJc w:val="left"/>
      <w:pPr>
        <w:tabs>
          <w:tab w:val="left" w:pos="780"/>
        </w:tabs>
        <w:ind w:left="780" w:leftChars="200" w:hanging="360" w:hangingChars="200"/>
      </w:pPr>
    </w:lvl>
  </w:abstractNum>
  <w:abstractNum w:abstractNumId="4">
    <w:nsid w:val="FFFFFF80"/>
    <w:multiLevelType w:val="singleLevel"/>
    <w:tmpl w:val="FFFFFF80"/>
    <w:lvl w:ilvl="0" w:tentative="0">
      <w:start w:val="1"/>
      <w:numFmt w:val="bullet"/>
      <w:pStyle w:val="72"/>
      <w:lvlText w:val=""/>
      <w:lvlJc w:val="left"/>
      <w:pPr>
        <w:tabs>
          <w:tab w:val="left" w:pos="2040"/>
        </w:tabs>
        <w:ind w:left="2040" w:leftChars="800" w:hanging="360" w:hangingChars="200"/>
      </w:pPr>
      <w:rPr>
        <w:rFonts w:hint="default" w:ascii="Wingdings" w:hAnsi="Wingdings"/>
      </w:rPr>
    </w:lvl>
  </w:abstractNum>
  <w:abstractNum w:abstractNumId="5">
    <w:nsid w:val="FFFFFF81"/>
    <w:multiLevelType w:val="singleLevel"/>
    <w:tmpl w:val="FFFFFF81"/>
    <w:lvl w:ilvl="0" w:tentative="0">
      <w:start w:val="1"/>
      <w:numFmt w:val="bullet"/>
      <w:pStyle w:val="71"/>
      <w:lvlText w:val=""/>
      <w:lvlJc w:val="left"/>
      <w:pPr>
        <w:tabs>
          <w:tab w:val="left" w:pos="1620"/>
        </w:tabs>
        <w:ind w:left="1620" w:leftChars="600" w:hanging="360" w:hangingChars="200"/>
      </w:pPr>
      <w:rPr>
        <w:rFonts w:hint="default" w:ascii="Wingdings" w:hAnsi="Wingdings"/>
      </w:rPr>
    </w:lvl>
  </w:abstractNum>
  <w:abstractNum w:abstractNumId="6">
    <w:nsid w:val="FFFFFF82"/>
    <w:multiLevelType w:val="singleLevel"/>
    <w:tmpl w:val="FFFFFF82"/>
    <w:lvl w:ilvl="0" w:tentative="0">
      <w:start w:val="1"/>
      <w:numFmt w:val="bullet"/>
      <w:pStyle w:val="70"/>
      <w:lvlText w:val=""/>
      <w:lvlJc w:val="left"/>
      <w:pPr>
        <w:tabs>
          <w:tab w:val="left" w:pos="1200"/>
        </w:tabs>
        <w:ind w:left="1200" w:leftChars="400" w:hanging="360" w:hangingChars="200"/>
      </w:pPr>
      <w:rPr>
        <w:rFonts w:hint="default" w:ascii="Wingdings" w:hAnsi="Wingdings"/>
      </w:rPr>
    </w:lvl>
  </w:abstractNum>
  <w:abstractNum w:abstractNumId="7">
    <w:nsid w:val="FFFFFF83"/>
    <w:multiLevelType w:val="singleLevel"/>
    <w:tmpl w:val="FFFFFF83"/>
    <w:lvl w:ilvl="0" w:tentative="0">
      <w:start w:val="1"/>
      <w:numFmt w:val="bullet"/>
      <w:pStyle w:val="69"/>
      <w:lvlText w:val=""/>
      <w:lvlJc w:val="left"/>
      <w:pPr>
        <w:tabs>
          <w:tab w:val="left" w:pos="780"/>
        </w:tabs>
        <w:ind w:left="780" w:leftChars="200" w:hanging="360" w:hangingChars="200"/>
      </w:pPr>
      <w:rPr>
        <w:rFonts w:hint="default" w:ascii="Wingdings" w:hAnsi="Wingdings"/>
      </w:rPr>
    </w:lvl>
  </w:abstractNum>
  <w:abstractNum w:abstractNumId="8">
    <w:nsid w:val="FFFFFF88"/>
    <w:multiLevelType w:val="singleLevel"/>
    <w:tmpl w:val="FFFFFF88"/>
    <w:lvl w:ilvl="0" w:tentative="0">
      <w:start w:val="1"/>
      <w:numFmt w:val="decimal"/>
      <w:pStyle w:val="78"/>
      <w:lvlText w:val="%1."/>
      <w:lvlJc w:val="left"/>
      <w:pPr>
        <w:tabs>
          <w:tab w:val="left" w:pos="360"/>
        </w:tabs>
        <w:ind w:left="360" w:hanging="360" w:hangingChars="200"/>
      </w:pPr>
    </w:lvl>
  </w:abstractNum>
  <w:abstractNum w:abstractNumId="9">
    <w:nsid w:val="FFFFFF89"/>
    <w:multiLevelType w:val="singleLevel"/>
    <w:tmpl w:val="FFFFFF89"/>
    <w:lvl w:ilvl="0" w:tentative="0">
      <w:start w:val="1"/>
      <w:numFmt w:val="bullet"/>
      <w:pStyle w:val="68"/>
      <w:lvlText w:val=""/>
      <w:lvlJc w:val="left"/>
      <w:pPr>
        <w:tabs>
          <w:tab w:val="left" w:pos="360"/>
        </w:tabs>
        <w:ind w:left="360" w:hanging="360" w:hangingChars="200"/>
      </w:pPr>
      <w:rPr>
        <w:rFonts w:hint="default" w:ascii="Wingdings" w:hAnsi="Wingdings"/>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720"/>
  <w:hyphenationZone w:val="360"/>
  <w:drawingGridVerticalSpacing w:val="156"/>
  <w:displayHorizontalDrawingGridEvery w:val="1"/>
  <w:displayVerticalDrawingGridEvery w:val="1"/>
  <w:noPunctuationKerning w:val="1"/>
  <w:characterSpacingControl w:val="doNotCompress"/>
  <w:compat>
    <w:spaceForUL/>
    <w:doNotLeaveBackslashAlone/>
    <w:ulTrailSpace/>
    <w:doNotExpandShiftReturn/>
    <w:footnoteLayoutLikeWW8/>
    <w:forgetLastTabAlignment/>
    <w:adjustLineHeightInTable/>
    <w:layoutRawTableWidth/>
    <w:layoutTableRowsApart/>
    <w:doNotBreakWrappedTables/>
    <w:doNotSnapToGridInCell/>
    <w:selectFldWithFirstOrLastChar/>
    <w:doNotWrapTextWithPunct/>
    <w:doNotUseEastAsianBreakRules/>
    <w:useWord2002TableStyleRules/>
    <w:growAutofit/>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CB81FEE"/>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054F3BB2"/>
    <w:rsid w:val="0E4427F6"/>
    <w:rsid w:val="11DF6ECA"/>
    <w:rsid w:val="2C5A02AA"/>
    <w:rsid w:val="316A4851"/>
    <w:rsid w:val="3A1C57DB"/>
    <w:rsid w:val="3D1172E5"/>
    <w:rsid w:val="45F2243A"/>
    <w:rsid w:val="595A2108"/>
    <w:rsid w:val="5CB81FEE"/>
    <w:rsid w:val="603F5CB3"/>
    <w:rsid w:val="69E15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qFormat="1" w:unhideWhenUsed="0" w:uiPriority="0" w:semiHidden="0" w:name="table of figures"/>
    <w:lsdException w:qFormat="1" w:unhideWhenUsed="0" w:uiPriority="0" w:semiHidden="0" w:name="envelope address"/>
    <w:lsdException w:qFormat="1" w:unhideWhenUsed="0" w:uiPriority="0" w:semiHidden="0" w:name="envelope return"/>
    <w:lsdException w:qFormat="1" w:unhideWhenUsed="0" w:uiPriority="0" w:semiHidden="0" w:name="footnote reference"/>
    <w:lsdException w:qFormat="1" w:unhideWhenUsed="0" w:uiPriority="0"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qFormat="1" w:unhideWhenUsed="0" w:uiPriority="0" w:semiHidden="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0" w:semiHidden="0" w:name="Title"/>
    <w:lsdException w:qFormat="1" w:unhideWhenUsed="0" w:uiPriority="0" w:semiHidden="0" w:name="Closing"/>
    <w:lsdException w:qFormat="1"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nhideWhenUsed="0" w:uiPriority="0" w:name="Normal Table"/>
    <w:lsdException w:qFormat="1" w:unhideWhenUsed="0" w:uiPriority="0" w:semiHidden="0" w:name="annotation subject"/>
    <w:lsdException w:qFormat="1" w:unhideWhenUsed="0" w:uiPriority="0" w:semiHidden="0" w:name="Table Simple 1"/>
    <w:lsdException w:qFormat="1" w:unhideWhenUsed="0" w:uiPriority="0" w:semiHidden="0" w:name="Table Simple 2"/>
    <w:lsdException w:qFormat="1" w:unhideWhenUsed="0" w:uiPriority="0" w:semiHidden="0" w:name="Table Simple 3"/>
    <w:lsdException w:qFormat="1" w:unhideWhenUsed="0" w:uiPriority="0" w:semiHidden="0" w:name="Table Classic 1"/>
    <w:lsdException w:qFormat="1" w:unhideWhenUsed="0" w:uiPriority="0" w:semiHidden="0" w:name="Table Classic 2"/>
    <w:lsdException w:qFormat="1" w:unhideWhenUsed="0" w:uiPriority="0" w:semiHidden="0" w:name="Table Classic 3"/>
    <w:lsdException w:qFormat="1" w:unhideWhenUsed="0" w:uiPriority="0" w:semiHidden="0" w:name="Table Classic 4"/>
    <w:lsdException w:qFormat="1" w:unhideWhenUsed="0" w:uiPriority="0" w:semiHidden="0" w:name="Table Colorful 1"/>
    <w:lsdException w:qFormat="1" w:unhideWhenUsed="0" w:uiPriority="0" w:semiHidden="0" w:name="Table Colorful 2"/>
    <w:lsdException w:qFormat="1" w:unhideWhenUsed="0" w:uiPriority="0" w:semiHidden="0" w:name="Table Colorful 3"/>
    <w:lsdException w:qFormat="1" w:unhideWhenUsed="0" w:uiPriority="0" w:semiHidden="0" w:name="Table Columns 1"/>
    <w:lsdException w:qFormat="1" w:unhideWhenUsed="0" w:uiPriority="0" w:semiHidden="0" w:name="Table Columns 2"/>
    <w:lsdException w:qFormat="1" w:unhideWhenUsed="0" w:uiPriority="0" w:semiHidden="0" w:name="Table Columns 3"/>
    <w:lsdException w:qFormat="1" w:unhideWhenUsed="0" w:uiPriority="0" w:semiHidden="0" w:name="Table Columns 4"/>
    <w:lsdException w:qFormat="1" w:unhideWhenUsed="0" w:uiPriority="0" w:semiHidden="0" w:name="Table Columns 5"/>
    <w:lsdException w:qFormat="1" w:unhideWhenUsed="0" w:uiPriority="0" w:semiHidden="0" w:name="Table Grid 1"/>
    <w:lsdException w:qFormat="1" w:unhideWhenUsed="0" w:uiPriority="0" w:semiHidden="0" w:name="Table Grid 2"/>
    <w:lsdException w:qFormat="1" w:unhideWhenUsed="0" w:uiPriority="0" w:semiHidden="0" w:name="Table Grid 3"/>
    <w:lsdException w:qFormat="1" w:unhideWhenUsed="0" w:uiPriority="0" w:semiHidden="0" w:name="Table Grid 4"/>
    <w:lsdException w:qFormat="1" w:unhideWhenUsed="0" w:uiPriority="0" w:semiHidden="0" w:name="Table Grid 5"/>
    <w:lsdException w:qFormat="1" w:unhideWhenUsed="0" w:uiPriority="0" w:semiHidden="0" w:name="Table Grid 6"/>
    <w:lsdException w:qFormat="1" w:unhideWhenUsed="0" w:uiPriority="0" w:semiHidden="0" w:name="Table Grid 7"/>
    <w:lsdException w:qFormat="1" w:unhideWhenUsed="0" w:uiPriority="0" w:semiHidden="0" w:name="Table Grid 8"/>
    <w:lsdException w:qFormat="1" w:unhideWhenUsed="0" w:uiPriority="0" w:semiHidden="0" w:name="Table List 1"/>
    <w:lsdException w:qFormat="1" w:unhideWhenUsed="0" w:uiPriority="0" w:semiHidden="0" w:name="Table List 2"/>
    <w:lsdException w:qFormat="1" w:unhideWhenUsed="0" w:uiPriority="0" w:semiHidden="0" w:name="Table List 3"/>
    <w:lsdException w:qFormat="1" w:unhideWhenUsed="0" w:uiPriority="0" w:semiHidden="0" w:name="Table List 4"/>
    <w:lsdException w:qFormat="1" w:unhideWhenUsed="0" w:uiPriority="0" w:semiHidden="0" w:name="Table List 5"/>
    <w:lsdException w:qFormat="1" w:unhideWhenUsed="0" w:uiPriority="0" w:semiHidden="0" w:name="Table List 6"/>
    <w:lsdException w:qFormat="1" w:unhideWhenUsed="0" w:uiPriority="0" w:semiHidden="0" w:name="Table List 7"/>
    <w:lsdException w:qFormat="1" w:unhideWhenUsed="0" w:uiPriority="0" w:semiHidden="0" w:name="Table List 8"/>
    <w:lsdException w:qFormat="1" w:unhideWhenUsed="0" w:uiPriority="0" w:semiHidden="0" w:name="Table 3D effects 1"/>
    <w:lsdException w:qFormat="1" w:unhideWhenUsed="0" w:uiPriority="0" w:semiHidden="0" w:name="Table 3D effects 2"/>
    <w:lsdException w:qFormat="1" w:unhideWhenUsed="0" w:uiPriority="0" w:semiHidden="0" w:name="Table 3D effects 3"/>
    <w:lsdException w:qFormat="1" w:unhideWhenUsed="0" w:uiPriority="0" w:semiHidden="0" w:name="Table Contemporary"/>
    <w:lsdException w:qFormat="1" w:unhideWhenUsed="0" w:uiPriority="0" w:semiHidden="0" w:name="Table Elegant"/>
    <w:lsdException w:qFormat="1" w:unhideWhenUsed="0" w:uiPriority="0" w:semiHidden="0" w:name="Table Professional"/>
    <w:lsdException w:qFormat="1" w:unhideWhenUsed="0" w:uiPriority="0" w:semiHidden="0" w:name="Table Subtle 1"/>
    <w:lsdException w:qFormat="1" w:unhideWhenUsed="0" w:uiPriority="0" w:semiHidden="0" w:name="Table Subtle 2"/>
    <w:lsdException w:qFormat="1" w:unhideWhenUsed="0" w:uiPriority="0" w:semiHidden="0" w:name="Table Web 1"/>
    <w:lsdException w:qFormat="1" w:unhideWhenUsed="0" w:uiPriority="0" w:semiHidden="0" w:name="Table Web 2"/>
    <w:lsdException w:qFormat="1" w:unhideWhenUsed="0" w:uiPriority="0" w:semiHidden="0" w:name="Table Web 3"/>
    <w:lsdException w:qFormat="1" w:unhideWhenUsed="0" w:uiPriority="0" w:semiHidden="0" w:name="Balloon Text"/>
    <w:lsdException w:qFormat="1" w:unhideWhenUsed="0" w:uiPriority="0" w:semiHidden="0" w:name="Table Grid"/>
    <w:lsdException w:qFormat="1" w:unhideWhenUsed="0" w:uiPriority="0" w:semiHidden="0"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keepNext/>
      <w:keepLines/>
      <w:spacing w:before="260" w:after="260" w:line="416" w:lineRule="auto"/>
      <w:outlineLvl w:val="1"/>
    </w:pPr>
    <w:rPr>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0"/>
    <w:pPr>
      <w:keepNext/>
      <w:keepLines/>
      <w:spacing w:before="280" w:after="290" w:line="376" w:lineRule="auto"/>
      <w:outlineLvl w:val="3"/>
    </w:pPr>
    <w:rPr>
      <w:b/>
      <w:bCs/>
      <w:sz w:val="28"/>
      <w:szCs w:val="28"/>
    </w:rPr>
  </w:style>
  <w:style w:type="paragraph" w:styleId="6">
    <w:name w:val="heading 5"/>
    <w:basedOn w:val="1"/>
    <w:next w:val="1"/>
    <w:semiHidden/>
    <w:unhideWhenUsed/>
    <w:qFormat/>
    <w:uiPriority w:val="0"/>
    <w:pPr>
      <w:keepNext/>
      <w:keepLines/>
      <w:spacing w:before="280" w:after="290" w:line="376" w:lineRule="auto"/>
      <w:outlineLvl w:val="4"/>
    </w:pPr>
    <w:rPr>
      <w:b/>
      <w:bCs/>
      <w:sz w:val="28"/>
      <w:szCs w:val="28"/>
    </w:rPr>
  </w:style>
  <w:style w:type="paragraph" w:styleId="7">
    <w:name w:val="heading 6"/>
    <w:basedOn w:val="1"/>
    <w:next w:val="1"/>
    <w:semiHidden/>
    <w:unhideWhenUsed/>
    <w:qFormat/>
    <w:uiPriority w:val="0"/>
    <w:pPr>
      <w:keepNext/>
      <w:keepLines/>
      <w:spacing w:before="240" w:after="64" w:line="320" w:lineRule="auto"/>
      <w:outlineLvl w:val="5"/>
    </w:pPr>
    <w:rPr>
      <w:b/>
      <w:bCs/>
      <w:sz w:val="24"/>
      <w:szCs w:val="24"/>
    </w:rPr>
  </w:style>
  <w:style w:type="paragraph" w:styleId="8">
    <w:name w:val="heading 7"/>
    <w:basedOn w:val="1"/>
    <w:next w:val="1"/>
    <w:semiHidden/>
    <w:unhideWhenUsed/>
    <w:qFormat/>
    <w:uiPriority w:val="0"/>
    <w:pPr>
      <w:keepNext/>
      <w:keepLines/>
      <w:spacing w:before="240" w:after="64" w:line="320" w:lineRule="auto"/>
      <w:outlineLvl w:val="6"/>
    </w:pPr>
    <w:rPr>
      <w:b/>
      <w:bCs/>
      <w:sz w:val="24"/>
      <w:szCs w:val="24"/>
    </w:rPr>
  </w:style>
  <w:style w:type="paragraph" w:styleId="9">
    <w:name w:val="heading 8"/>
    <w:basedOn w:val="1"/>
    <w:next w:val="1"/>
    <w:semiHidden/>
    <w:unhideWhenUsed/>
    <w:qFormat/>
    <w:uiPriority w:val="0"/>
    <w:pPr>
      <w:keepNext/>
      <w:keepLines/>
      <w:spacing w:before="240" w:after="64" w:line="320" w:lineRule="auto"/>
      <w:outlineLvl w:val="7"/>
    </w:pPr>
    <w:rPr>
      <w:sz w:val="24"/>
      <w:szCs w:val="24"/>
    </w:rPr>
  </w:style>
  <w:style w:type="paragraph" w:styleId="10">
    <w:name w:val="heading 9"/>
    <w:basedOn w:val="1"/>
    <w:next w:val="1"/>
    <w:semiHidden/>
    <w:unhideWhenUsed/>
    <w:qFormat/>
    <w:uiPriority w:val="0"/>
    <w:pPr>
      <w:keepNext/>
      <w:keepLines/>
      <w:spacing w:before="240" w:after="64" w:line="320" w:lineRule="auto"/>
      <w:outlineLvl w:val="8"/>
    </w:pPr>
    <w:rPr>
      <w:szCs w:val="21"/>
    </w:rPr>
  </w:style>
  <w:style w:type="character" w:default="1" w:styleId="11">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styleId="13">
    <w:name w:val="Balloon Text"/>
    <w:basedOn w:val="1"/>
    <w:qFormat/>
    <w:uiPriority w:val="0"/>
    <w:rPr>
      <w:sz w:val="16"/>
      <w:szCs w:val="16"/>
    </w:rPr>
  </w:style>
  <w:style w:type="paragraph" w:styleId="14">
    <w:name w:val="Block Text"/>
    <w:basedOn w:val="1"/>
    <w:qFormat/>
    <w:uiPriority w:val="0"/>
    <w:pPr>
      <w:spacing w:after="120"/>
      <w:ind w:left="1440" w:leftChars="700" w:right="1440" w:rightChars="700"/>
    </w:pPr>
  </w:style>
  <w:style w:type="paragraph" w:styleId="15">
    <w:name w:val="Body Text"/>
    <w:basedOn w:val="1"/>
    <w:qFormat/>
    <w:uiPriority w:val="0"/>
    <w:pPr>
      <w:spacing w:after="120"/>
    </w:pPr>
  </w:style>
  <w:style w:type="paragraph" w:styleId="16">
    <w:name w:val="Body Text 2"/>
    <w:basedOn w:val="1"/>
    <w:qFormat/>
    <w:uiPriority w:val="0"/>
    <w:pPr>
      <w:spacing w:after="120" w:line="480" w:lineRule="auto"/>
    </w:pPr>
  </w:style>
  <w:style w:type="paragraph" w:styleId="17">
    <w:name w:val="Body Text 3"/>
    <w:basedOn w:val="1"/>
    <w:qFormat/>
    <w:uiPriority w:val="0"/>
    <w:pPr>
      <w:spacing w:after="120"/>
    </w:pPr>
    <w:rPr>
      <w:sz w:val="16"/>
      <w:szCs w:val="16"/>
    </w:rPr>
  </w:style>
  <w:style w:type="paragraph" w:styleId="18">
    <w:name w:val="Body Text First Indent"/>
    <w:basedOn w:val="15"/>
    <w:qFormat/>
    <w:uiPriority w:val="0"/>
    <w:pPr>
      <w:ind w:firstLine="420" w:firstLineChars="100"/>
    </w:pPr>
  </w:style>
  <w:style w:type="paragraph" w:styleId="19">
    <w:name w:val="Body Text Indent"/>
    <w:basedOn w:val="1"/>
    <w:qFormat/>
    <w:uiPriority w:val="0"/>
    <w:pPr>
      <w:spacing w:after="120"/>
      <w:ind w:left="420" w:leftChars="200"/>
    </w:pPr>
  </w:style>
  <w:style w:type="paragraph" w:styleId="20">
    <w:name w:val="Body Text First Indent 2"/>
    <w:basedOn w:val="19"/>
    <w:qFormat/>
    <w:uiPriority w:val="0"/>
    <w:pPr>
      <w:ind w:firstLine="420" w:firstLineChars="200"/>
    </w:pPr>
  </w:style>
  <w:style w:type="paragraph" w:styleId="21">
    <w:name w:val="Body Text Indent 2"/>
    <w:basedOn w:val="1"/>
    <w:qFormat/>
    <w:uiPriority w:val="0"/>
    <w:pPr>
      <w:spacing w:after="120" w:line="480" w:lineRule="auto"/>
      <w:ind w:left="420" w:leftChars="200"/>
    </w:pPr>
  </w:style>
  <w:style w:type="paragraph" w:styleId="22">
    <w:name w:val="Body Text Indent 3"/>
    <w:basedOn w:val="1"/>
    <w:qFormat/>
    <w:uiPriority w:val="0"/>
    <w:pPr>
      <w:spacing w:after="120"/>
      <w:ind w:left="420" w:leftChars="200"/>
    </w:pPr>
    <w:rPr>
      <w:sz w:val="16"/>
      <w:szCs w:val="16"/>
    </w:rPr>
  </w:style>
  <w:style w:type="paragraph" w:styleId="23">
    <w:name w:val="caption"/>
    <w:basedOn w:val="1"/>
    <w:next w:val="1"/>
    <w:semiHidden/>
    <w:unhideWhenUsed/>
    <w:qFormat/>
    <w:uiPriority w:val="0"/>
    <w:rPr>
      <w:rFonts w:ascii="Arial" w:hAnsi="Arial" w:eastAsia="黑体" w:cs="Arial"/>
      <w:sz w:val="20"/>
    </w:rPr>
  </w:style>
  <w:style w:type="paragraph" w:styleId="24">
    <w:name w:val="Closing"/>
    <w:basedOn w:val="1"/>
    <w:qFormat/>
    <w:uiPriority w:val="0"/>
    <w:pPr>
      <w:ind w:left="100" w:leftChars="2100"/>
    </w:pPr>
  </w:style>
  <w:style w:type="character" w:styleId="25">
    <w:name w:val="annotation reference"/>
    <w:basedOn w:val="11"/>
    <w:qFormat/>
    <w:uiPriority w:val="0"/>
    <w:rPr>
      <w:sz w:val="21"/>
      <w:szCs w:val="21"/>
    </w:rPr>
  </w:style>
  <w:style w:type="paragraph" w:styleId="26">
    <w:name w:val="annotation text"/>
    <w:basedOn w:val="1"/>
    <w:qFormat/>
    <w:uiPriority w:val="0"/>
    <w:pPr>
      <w:jc w:val="left"/>
    </w:pPr>
  </w:style>
  <w:style w:type="paragraph" w:styleId="27">
    <w:name w:val="annotation subject"/>
    <w:basedOn w:val="26"/>
    <w:next w:val="26"/>
    <w:qFormat/>
    <w:uiPriority w:val="0"/>
    <w:rPr>
      <w:b/>
      <w:bCs/>
    </w:rPr>
  </w:style>
  <w:style w:type="paragraph" w:styleId="28">
    <w:name w:val="Date"/>
    <w:basedOn w:val="1"/>
    <w:next w:val="1"/>
    <w:qFormat/>
    <w:uiPriority w:val="0"/>
    <w:pPr>
      <w:ind w:left="100" w:leftChars="2500"/>
    </w:pPr>
  </w:style>
  <w:style w:type="paragraph" w:styleId="29">
    <w:name w:val="Document Map"/>
    <w:basedOn w:val="1"/>
    <w:qFormat/>
    <w:uiPriority w:val="0"/>
    <w:pPr>
      <w:shd w:val="clear" w:color="auto" w:fill="000080"/>
    </w:pPr>
  </w:style>
  <w:style w:type="paragraph" w:styleId="30">
    <w:name w:val="E-mail Signature"/>
    <w:basedOn w:val="1"/>
    <w:qFormat/>
    <w:uiPriority w:val="0"/>
  </w:style>
  <w:style w:type="character" w:styleId="31">
    <w:name w:val="Emphasis"/>
    <w:basedOn w:val="11"/>
    <w:qFormat/>
    <w:uiPriority w:val="0"/>
    <w:rPr>
      <w:i/>
      <w:iCs/>
    </w:rPr>
  </w:style>
  <w:style w:type="character" w:styleId="32">
    <w:name w:val="endnote reference"/>
    <w:basedOn w:val="11"/>
    <w:qFormat/>
    <w:uiPriority w:val="0"/>
    <w:rPr>
      <w:vertAlign w:val="superscript"/>
    </w:rPr>
  </w:style>
  <w:style w:type="paragraph" w:styleId="33">
    <w:name w:val="endnote text"/>
    <w:basedOn w:val="1"/>
    <w:qFormat/>
    <w:uiPriority w:val="0"/>
    <w:pPr>
      <w:snapToGrid w:val="0"/>
      <w:jc w:val="left"/>
    </w:pPr>
  </w:style>
  <w:style w:type="paragraph" w:styleId="34">
    <w:name w:val="envelope address"/>
    <w:basedOn w:val="1"/>
    <w:qFormat/>
    <w:uiPriority w:val="0"/>
    <w:pPr>
      <w:framePr w:w="7920" w:h="1980" w:hRule="exact" w:hSpace="180" w:wrap="auto" w:vAnchor="margin" w:hAnchor="page" w:xAlign="center" w:yAlign="bottom"/>
      <w:snapToGrid w:val="0"/>
      <w:ind w:left="100" w:leftChars="1400"/>
    </w:pPr>
    <w:rPr>
      <w:rFonts w:ascii="Arial" w:hAnsi="Arial" w:cs="Arial"/>
      <w:sz w:val="24"/>
      <w:szCs w:val="24"/>
    </w:rPr>
  </w:style>
  <w:style w:type="paragraph" w:styleId="35">
    <w:name w:val="envelope return"/>
    <w:basedOn w:val="1"/>
    <w:qFormat/>
    <w:uiPriority w:val="0"/>
    <w:pPr>
      <w:snapToGrid w:val="0"/>
    </w:pPr>
    <w:rPr>
      <w:rFonts w:ascii="Arial" w:hAnsi="Arial" w:cs="Arial"/>
    </w:rPr>
  </w:style>
  <w:style w:type="character" w:styleId="36">
    <w:name w:val="FollowedHyperlink"/>
    <w:basedOn w:val="11"/>
    <w:qFormat/>
    <w:uiPriority w:val="0"/>
    <w:rPr>
      <w:color w:val="800080"/>
      <w:u w:val="single"/>
    </w:rPr>
  </w:style>
  <w:style w:type="paragraph" w:styleId="37">
    <w:name w:val="footer"/>
    <w:basedOn w:val="1"/>
    <w:qFormat/>
    <w:uiPriority w:val="0"/>
    <w:pPr>
      <w:tabs>
        <w:tab w:val="center" w:pos="4153"/>
        <w:tab w:val="right" w:pos="8306"/>
      </w:tabs>
      <w:snapToGrid w:val="0"/>
      <w:jc w:val="left"/>
    </w:pPr>
    <w:rPr>
      <w:sz w:val="18"/>
      <w:szCs w:val="18"/>
    </w:rPr>
  </w:style>
  <w:style w:type="character" w:styleId="38">
    <w:name w:val="footnote reference"/>
    <w:basedOn w:val="11"/>
    <w:qFormat/>
    <w:uiPriority w:val="0"/>
    <w:rPr>
      <w:vertAlign w:val="superscript"/>
    </w:rPr>
  </w:style>
  <w:style w:type="paragraph" w:styleId="39">
    <w:name w:val="footnote text"/>
    <w:basedOn w:val="1"/>
    <w:qFormat/>
    <w:uiPriority w:val="0"/>
    <w:pPr>
      <w:snapToGrid w:val="0"/>
      <w:jc w:val="left"/>
    </w:pPr>
    <w:rPr>
      <w:sz w:val="18"/>
      <w:szCs w:val="18"/>
    </w:rPr>
  </w:style>
  <w:style w:type="paragraph" w:styleId="40">
    <w:name w:val="header"/>
    <w:basedOn w:val="1"/>
    <w:qFormat/>
    <w:uiPriority w:val="0"/>
    <w:pPr>
      <w:tabs>
        <w:tab w:val="center" w:pos="4153"/>
        <w:tab w:val="right" w:pos="8306"/>
      </w:tabs>
      <w:snapToGrid w:val="0"/>
    </w:pPr>
    <w:rPr>
      <w:sz w:val="18"/>
      <w:szCs w:val="18"/>
    </w:rPr>
  </w:style>
  <w:style w:type="character" w:styleId="41">
    <w:name w:val="HTML Acronym"/>
    <w:basedOn w:val="11"/>
    <w:qFormat/>
    <w:uiPriority w:val="0"/>
  </w:style>
  <w:style w:type="paragraph" w:styleId="42">
    <w:name w:val="HTML Address"/>
    <w:basedOn w:val="1"/>
    <w:qFormat/>
    <w:uiPriority w:val="0"/>
    <w:rPr>
      <w:i/>
      <w:iCs/>
    </w:rPr>
  </w:style>
  <w:style w:type="character" w:styleId="43">
    <w:name w:val="HTML Cite"/>
    <w:basedOn w:val="11"/>
    <w:qFormat/>
    <w:uiPriority w:val="0"/>
    <w:rPr>
      <w:i/>
      <w:iCs/>
    </w:rPr>
  </w:style>
  <w:style w:type="character" w:styleId="44">
    <w:name w:val="HTML Code"/>
    <w:basedOn w:val="11"/>
    <w:qFormat/>
    <w:uiPriority w:val="0"/>
    <w:rPr>
      <w:rFonts w:ascii="Courier New" w:hAnsi="Courier New" w:cs="Courier New"/>
      <w:sz w:val="20"/>
      <w:szCs w:val="20"/>
    </w:rPr>
  </w:style>
  <w:style w:type="character" w:styleId="45">
    <w:name w:val="HTML Definition"/>
    <w:basedOn w:val="11"/>
    <w:qFormat/>
    <w:uiPriority w:val="0"/>
    <w:rPr>
      <w:i/>
      <w:iCs/>
    </w:rPr>
  </w:style>
  <w:style w:type="character" w:styleId="46">
    <w:name w:val="HTML Keyboard"/>
    <w:basedOn w:val="11"/>
    <w:qFormat/>
    <w:uiPriority w:val="0"/>
    <w:rPr>
      <w:rFonts w:ascii="Courier New" w:hAnsi="Courier New" w:cs="Courier New"/>
      <w:sz w:val="20"/>
      <w:szCs w:val="20"/>
    </w:rPr>
  </w:style>
  <w:style w:type="paragraph" w:styleId="47">
    <w:name w:val="HTML Preformatted"/>
    <w:basedOn w:val="1"/>
    <w:qFormat/>
    <w:uiPriority w:val="0"/>
    <w:rPr>
      <w:rFonts w:ascii="Courier New" w:hAnsi="Courier New" w:cs="Courier New"/>
      <w:sz w:val="20"/>
    </w:rPr>
  </w:style>
  <w:style w:type="character" w:styleId="48">
    <w:name w:val="HTML Sample"/>
    <w:basedOn w:val="11"/>
    <w:qFormat/>
    <w:uiPriority w:val="0"/>
    <w:rPr>
      <w:rFonts w:ascii="Courier New" w:hAnsi="Courier New" w:cs="Courier New"/>
    </w:rPr>
  </w:style>
  <w:style w:type="character" w:styleId="49">
    <w:name w:val="HTML Typewriter"/>
    <w:basedOn w:val="11"/>
    <w:qFormat/>
    <w:uiPriority w:val="0"/>
    <w:rPr>
      <w:rFonts w:ascii="Courier New" w:hAnsi="Courier New" w:cs="Courier New"/>
      <w:sz w:val="20"/>
      <w:szCs w:val="20"/>
    </w:rPr>
  </w:style>
  <w:style w:type="character" w:styleId="50">
    <w:name w:val="HTML Variable"/>
    <w:basedOn w:val="11"/>
    <w:qFormat/>
    <w:uiPriority w:val="0"/>
    <w:rPr>
      <w:i/>
      <w:iCs/>
    </w:rPr>
  </w:style>
  <w:style w:type="character" w:styleId="51">
    <w:name w:val="Hyperlink"/>
    <w:basedOn w:val="11"/>
    <w:qFormat/>
    <w:uiPriority w:val="0"/>
    <w:rPr>
      <w:color w:val="0000FF"/>
      <w:u w:val="single"/>
    </w:rPr>
  </w:style>
  <w:style w:type="paragraph" w:styleId="52">
    <w:name w:val="index 1"/>
    <w:basedOn w:val="1"/>
    <w:next w:val="1"/>
    <w:qFormat/>
    <w:uiPriority w:val="0"/>
  </w:style>
  <w:style w:type="paragraph" w:styleId="53">
    <w:name w:val="index 2"/>
    <w:basedOn w:val="1"/>
    <w:next w:val="1"/>
    <w:qFormat/>
    <w:uiPriority w:val="0"/>
    <w:pPr>
      <w:ind w:left="200" w:leftChars="200"/>
    </w:pPr>
  </w:style>
  <w:style w:type="paragraph" w:styleId="54">
    <w:name w:val="index 3"/>
    <w:basedOn w:val="1"/>
    <w:next w:val="1"/>
    <w:qFormat/>
    <w:uiPriority w:val="0"/>
    <w:pPr>
      <w:ind w:left="400" w:leftChars="400"/>
    </w:pPr>
  </w:style>
  <w:style w:type="paragraph" w:styleId="55">
    <w:name w:val="index 4"/>
    <w:basedOn w:val="1"/>
    <w:next w:val="1"/>
    <w:qFormat/>
    <w:uiPriority w:val="0"/>
    <w:pPr>
      <w:ind w:left="600" w:leftChars="600"/>
    </w:pPr>
  </w:style>
  <w:style w:type="paragraph" w:styleId="56">
    <w:name w:val="index 5"/>
    <w:basedOn w:val="1"/>
    <w:next w:val="1"/>
    <w:qFormat/>
    <w:uiPriority w:val="0"/>
    <w:pPr>
      <w:ind w:left="800" w:leftChars="800"/>
    </w:pPr>
  </w:style>
  <w:style w:type="paragraph" w:styleId="57">
    <w:name w:val="index 6"/>
    <w:basedOn w:val="1"/>
    <w:next w:val="1"/>
    <w:qFormat/>
    <w:uiPriority w:val="0"/>
    <w:pPr>
      <w:ind w:left="1000" w:leftChars="1000"/>
    </w:pPr>
  </w:style>
  <w:style w:type="paragraph" w:styleId="58">
    <w:name w:val="index 7"/>
    <w:basedOn w:val="1"/>
    <w:next w:val="1"/>
    <w:qFormat/>
    <w:uiPriority w:val="0"/>
    <w:pPr>
      <w:ind w:left="1200" w:leftChars="1200"/>
    </w:pPr>
  </w:style>
  <w:style w:type="paragraph" w:styleId="59">
    <w:name w:val="index 8"/>
    <w:basedOn w:val="1"/>
    <w:next w:val="1"/>
    <w:qFormat/>
    <w:uiPriority w:val="0"/>
    <w:pPr>
      <w:ind w:left="1400" w:leftChars="1400"/>
    </w:pPr>
  </w:style>
  <w:style w:type="paragraph" w:styleId="60">
    <w:name w:val="index 9"/>
    <w:basedOn w:val="1"/>
    <w:next w:val="1"/>
    <w:qFormat/>
    <w:uiPriority w:val="0"/>
    <w:pPr>
      <w:ind w:left="1600" w:leftChars="1600"/>
    </w:pPr>
  </w:style>
  <w:style w:type="paragraph" w:styleId="61">
    <w:name w:val="index heading"/>
    <w:basedOn w:val="1"/>
    <w:next w:val="52"/>
    <w:qFormat/>
    <w:uiPriority w:val="0"/>
    <w:rPr>
      <w:rFonts w:ascii="Arial" w:hAnsi="Arial" w:cs="Arial"/>
      <w:b/>
      <w:bCs/>
    </w:rPr>
  </w:style>
  <w:style w:type="character" w:styleId="62">
    <w:name w:val="line number"/>
    <w:basedOn w:val="11"/>
    <w:qFormat/>
    <w:uiPriority w:val="0"/>
  </w:style>
  <w:style w:type="paragraph" w:styleId="63">
    <w:name w:val="List"/>
    <w:basedOn w:val="1"/>
    <w:qFormat/>
    <w:uiPriority w:val="0"/>
    <w:pPr>
      <w:ind w:left="200" w:hanging="200" w:hangingChars="200"/>
    </w:pPr>
  </w:style>
  <w:style w:type="paragraph" w:styleId="64">
    <w:name w:val="List 2"/>
    <w:basedOn w:val="1"/>
    <w:qFormat/>
    <w:uiPriority w:val="0"/>
    <w:pPr>
      <w:ind w:left="100" w:leftChars="200" w:hanging="200" w:hangingChars="200"/>
    </w:pPr>
  </w:style>
  <w:style w:type="paragraph" w:styleId="65">
    <w:name w:val="List 3"/>
    <w:basedOn w:val="1"/>
    <w:qFormat/>
    <w:uiPriority w:val="0"/>
    <w:pPr>
      <w:ind w:left="100" w:leftChars="400" w:hanging="200" w:hangingChars="200"/>
    </w:pPr>
  </w:style>
  <w:style w:type="paragraph" w:styleId="66">
    <w:name w:val="List 4"/>
    <w:basedOn w:val="1"/>
    <w:qFormat/>
    <w:uiPriority w:val="0"/>
    <w:pPr>
      <w:ind w:left="100" w:leftChars="600" w:hanging="200" w:hangingChars="200"/>
    </w:pPr>
  </w:style>
  <w:style w:type="paragraph" w:styleId="67">
    <w:name w:val="List 5"/>
    <w:basedOn w:val="1"/>
    <w:qFormat/>
    <w:uiPriority w:val="0"/>
    <w:pPr>
      <w:ind w:left="100" w:leftChars="800" w:hanging="200" w:hangingChars="200"/>
    </w:pPr>
  </w:style>
  <w:style w:type="paragraph" w:styleId="68">
    <w:name w:val="List Bullet"/>
    <w:basedOn w:val="1"/>
    <w:qFormat/>
    <w:uiPriority w:val="0"/>
    <w:pPr>
      <w:numPr>
        <w:ilvl w:val="0"/>
        <w:numId w:val="1"/>
      </w:numPr>
    </w:pPr>
  </w:style>
  <w:style w:type="paragraph" w:styleId="69">
    <w:name w:val="List Bullet 2"/>
    <w:basedOn w:val="1"/>
    <w:qFormat/>
    <w:uiPriority w:val="0"/>
    <w:pPr>
      <w:numPr>
        <w:ilvl w:val="0"/>
        <w:numId w:val="2"/>
      </w:numPr>
    </w:pPr>
  </w:style>
  <w:style w:type="paragraph" w:styleId="70">
    <w:name w:val="List Bullet 3"/>
    <w:basedOn w:val="1"/>
    <w:qFormat/>
    <w:uiPriority w:val="0"/>
    <w:pPr>
      <w:numPr>
        <w:ilvl w:val="0"/>
        <w:numId w:val="3"/>
      </w:numPr>
    </w:pPr>
  </w:style>
  <w:style w:type="paragraph" w:styleId="71">
    <w:name w:val="List Bullet 4"/>
    <w:basedOn w:val="1"/>
    <w:qFormat/>
    <w:uiPriority w:val="0"/>
    <w:pPr>
      <w:numPr>
        <w:ilvl w:val="0"/>
        <w:numId w:val="4"/>
      </w:numPr>
    </w:pPr>
  </w:style>
  <w:style w:type="paragraph" w:styleId="72">
    <w:name w:val="List Bullet 5"/>
    <w:basedOn w:val="1"/>
    <w:qFormat/>
    <w:uiPriority w:val="0"/>
    <w:pPr>
      <w:numPr>
        <w:ilvl w:val="0"/>
        <w:numId w:val="5"/>
      </w:numPr>
    </w:pPr>
  </w:style>
  <w:style w:type="paragraph" w:styleId="73">
    <w:name w:val="List Continue"/>
    <w:basedOn w:val="1"/>
    <w:qFormat/>
    <w:uiPriority w:val="0"/>
    <w:pPr>
      <w:spacing w:after="120"/>
      <w:ind w:left="420" w:leftChars="200"/>
    </w:pPr>
  </w:style>
  <w:style w:type="paragraph" w:styleId="74">
    <w:name w:val="List Continue 2"/>
    <w:basedOn w:val="1"/>
    <w:qFormat/>
    <w:uiPriority w:val="0"/>
    <w:pPr>
      <w:spacing w:after="120"/>
      <w:ind w:left="840" w:leftChars="400"/>
    </w:pPr>
  </w:style>
  <w:style w:type="paragraph" w:styleId="75">
    <w:name w:val="List Continue 3"/>
    <w:basedOn w:val="1"/>
    <w:qFormat/>
    <w:uiPriority w:val="0"/>
    <w:pPr>
      <w:spacing w:after="120"/>
      <w:ind w:left="1260" w:leftChars="600"/>
    </w:pPr>
  </w:style>
  <w:style w:type="paragraph" w:styleId="76">
    <w:name w:val="List Continue 4"/>
    <w:basedOn w:val="1"/>
    <w:qFormat/>
    <w:uiPriority w:val="0"/>
    <w:pPr>
      <w:spacing w:after="120"/>
      <w:ind w:left="1680" w:leftChars="800"/>
    </w:pPr>
  </w:style>
  <w:style w:type="paragraph" w:styleId="77">
    <w:name w:val="List Continue 5"/>
    <w:basedOn w:val="1"/>
    <w:qFormat/>
    <w:uiPriority w:val="0"/>
    <w:pPr>
      <w:spacing w:after="120"/>
      <w:ind w:left="2100" w:leftChars="1000"/>
    </w:pPr>
  </w:style>
  <w:style w:type="paragraph" w:styleId="78">
    <w:name w:val="List Number"/>
    <w:basedOn w:val="1"/>
    <w:qFormat/>
    <w:uiPriority w:val="0"/>
    <w:pPr>
      <w:numPr>
        <w:ilvl w:val="0"/>
        <w:numId w:val="6"/>
      </w:numPr>
    </w:pPr>
  </w:style>
  <w:style w:type="paragraph" w:styleId="79">
    <w:name w:val="List Number 2"/>
    <w:basedOn w:val="1"/>
    <w:qFormat/>
    <w:uiPriority w:val="0"/>
    <w:pPr>
      <w:numPr>
        <w:ilvl w:val="0"/>
        <w:numId w:val="7"/>
      </w:numPr>
    </w:pPr>
  </w:style>
  <w:style w:type="paragraph" w:styleId="80">
    <w:name w:val="List Number 3"/>
    <w:basedOn w:val="1"/>
    <w:qFormat/>
    <w:uiPriority w:val="0"/>
    <w:pPr>
      <w:numPr>
        <w:ilvl w:val="0"/>
        <w:numId w:val="8"/>
      </w:numPr>
    </w:pPr>
  </w:style>
  <w:style w:type="paragraph" w:styleId="81">
    <w:name w:val="List Number 4"/>
    <w:basedOn w:val="1"/>
    <w:qFormat/>
    <w:uiPriority w:val="0"/>
    <w:pPr>
      <w:numPr>
        <w:ilvl w:val="0"/>
        <w:numId w:val="9"/>
      </w:numPr>
    </w:pPr>
  </w:style>
  <w:style w:type="paragraph" w:styleId="82">
    <w:name w:val="List Number 5"/>
    <w:basedOn w:val="1"/>
    <w:qFormat/>
    <w:uiPriority w:val="0"/>
    <w:pPr>
      <w:numPr>
        <w:ilvl w:val="0"/>
        <w:numId w:val="10"/>
      </w:numPr>
    </w:pPr>
  </w:style>
  <w:style w:type="paragraph" w:styleId="83">
    <w:name w:val="macro"/>
    <w:qFormat/>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cs="Courier New" w:eastAsiaTheme="minorEastAsia"/>
      <w:kern w:val="2"/>
      <w:sz w:val="24"/>
      <w:szCs w:val="24"/>
      <w:lang w:val="en-US" w:eastAsia="zh-CN" w:bidi="ar-SA"/>
    </w:rPr>
  </w:style>
  <w:style w:type="paragraph" w:styleId="84">
    <w:name w:val="Message Header"/>
    <w:basedOn w:val="1"/>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cs="Arial"/>
      <w:sz w:val="24"/>
      <w:szCs w:val="24"/>
    </w:rPr>
  </w:style>
  <w:style w:type="paragraph" w:styleId="85">
    <w:name w:val="Normal (Web)"/>
    <w:basedOn w:val="1"/>
    <w:qFormat/>
    <w:uiPriority w:val="0"/>
    <w:rPr>
      <w:sz w:val="24"/>
      <w:szCs w:val="24"/>
    </w:rPr>
  </w:style>
  <w:style w:type="paragraph" w:styleId="86">
    <w:name w:val="Normal Indent"/>
    <w:basedOn w:val="1"/>
    <w:qFormat/>
    <w:uiPriority w:val="0"/>
    <w:pPr>
      <w:ind w:firstLine="420" w:firstLineChars="200"/>
    </w:pPr>
  </w:style>
  <w:style w:type="paragraph" w:styleId="87">
    <w:name w:val="Note Heading"/>
    <w:basedOn w:val="1"/>
    <w:next w:val="1"/>
    <w:qFormat/>
    <w:uiPriority w:val="0"/>
    <w:pPr>
      <w:jc w:val="center"/>
    </w:pPr>
  </w:style>
  <w:style w:type="character" w:styleId="88">
    <w:name w:val="page number"/>
    <w:basedOn w:val="11"/>
    <w:qFormat/>
    <w:uiPriority w:val="0"/>
  </w:style>
  <w:style w:type="paragraph" w:styleId="89">
    <w:name w:val="Plain Text"/>
    <w:basedOn w:val="1"/>
    <w:qFormat/>
    <w:uiPriority w:val="0"/>
    <w:rPr>
      <w:rFonts w:ascii="SimSun" w:hAnsi="Courier New" w:cs="Courier New"/>
      <w:szCs w:val="21"/>
    </w:rPr>
  </w:style>
  <w:style w:type="paragraph" w:styleId="90">
    <w:name w:val="Salutation"/>
    <w:basedOn w:val="1"/>
    <w:next w:val="1"/>
    <w:qFormat/>
    <w:uiPriority w:val="0"/>
  </w:style>
  <w:style w:type="paragraph" w:styleId="91">
    <w:name w:val="Signature"/>
    <w:basedOn w:val="1"/>
    <w:qFormat/>
    <w:uiPriority w:val="0"/>
    <w:pPr>
      <w:ind w:left="100" w:leftChars="2100"/>
    </w:pPr>
  </w:style>
  <w:style w:type="character" w:styleId="92">
    <w:name w:val="Strong"/>
    <w:basedOn w:val="11"/>
    <w:qFormat/>
    <w:uiPriority w:val="0"/>
    <w:rPr>
      <w:b/>
      <w:bCs/>
    </w:rPr>
  </w:style>
  <w:style w:type="paragraph" w:styleId="93">
    <w:name w:val="Subtitle"/>
    <w:basedOn w:val="1"/>
    <w:qFormat/>
    <w:uiPriority w:val="0"/>
    <w:pPr>
      <w:spacing w:before="240" w:after="60" w:line="312" w:lineRule="auto"/>
      <w:jc w:val="center"/>
      <w:outlineLvl w:val="1"/>
    </w:pPr>
    <w:rPr>
      <w:rFonts w:ascii="Arial" w:hAnsi="Arial" w:cs="Arial"/>
      <w:b/>
      <w:bCs/>
      <w:kern w:val="28"/>
      <w:sz w:val="32"/>
      <w:szCs w:val="32"/>
    </w:rPr>
  </w:style>
  <w:style w:type="table" w:styleId="94">
    <w:name w:val="Table 3D effects 1"/>
    <w:basedOn w:val="12"/>
    <w:qFormat/>
    <w:uiPriority w:val="0"/>
    <w:pPr>
      <w:widowControl w:val="0"/>
      <w:jc w:val="both"/>
    </w:pPr>
    <w:tblPr/>
    <w:tcPr>
      <w:shd w:val="solid" w:color="C0C0C0" w:fill="FFFFFF"/>
    </w:tcPr>
    <w:tblStylePr w:type="firstRow">
      <w:rPr>
        <w:b/>
        <w:bCs/>
        <w:color w:val="800080"/>
      </w:rPr>
      <w:tblPr/>
      <w:tcPr>
        <w:tcBorders>
          <w:left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bottom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left w:val="nil"/>
          <w:right w:val="nil"/>
          <w:tl2br w:val="nil"/>
          <w:tr2bl w:val="nil"/>
        </w:tcBorders>
      </w:tcPr>
    </w:tblStylePr>
    <w:tblStylePr w:type="seCell">
      <w:tblPr/>
      <w:tcPr>
        <w:tcBorders>
          <w:top w:val="nil"/>
          <w:bottom w:val="nil"/>
          <w:tl2br w:val="nil"/>
          <w:tr2bl w:val="nil"/>
        </w:tcBorders>
      </w:tcPr>
    </w:tblStylePr>
    <w:tblStylePr w:type="swCell">
      <w:rPr>
        <w:color w:val="000080"/>
      </w:rPr>
      <w:tblPr/>
      <w:tcPr>
        <w:tcBorders>
          <w:top w:val="nil"/>
          <w:right w:val="nil"/>
          <w:tl2br w:val="nil"/>
          <w:tr2bl w:val="nil"/>
        </w:tcBorders>
      </w:tcPr>
    </w:tblStylePr>
  </w:style>
  <w:style w:type="table" w:styleId="95">
    <w:name w:val="Table 3D effects 2"/>
    <w:basedOn w:val="12"/>
    <w:qFormat/>
    <w:uiPriority w:val="0"/>
    <w:pPr>
      <w:widowControl w:val="0"/>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6">
    <w:name w:val="Table 3D effects 3"/>
    <w:basedOn w:val="12"/>
    <w:qFormat/>
    <w:uiPriority w:val="0"/>
    <w:pPr>
      <w:widowControl w:val="0"/>
      <w:jc w:val="both"/>
    </w:pPr>
    <w:tblPr>
      <w:tblStyleRowBandSize w:val="1"/>
      <w:tblStyleColBandSize w:val="1"/>
    </w:tblPr>
    <w:tblStylePr w:type="firstRow">
      <w:rPr>
        <w:b/>
        <w:bCs/>
      </w:rPr>
      <w:tblPr/>
      <w:tcPr>
        <w:tcBorders>
          <w:tl2br w:val="nil"/>
          <w:tr2bl w:val="nil"/>
        </w:tcBorders>
      </w:tcPr>
    </w:tblStylePr>
    <w:tblStylePr w:type="firstCol">
      <w:tblPr/>
      <w:tcPr>
        <w:tcBorders>
          <w:top w:val="nil"/>
          <w:left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left w:val="single" w:color="FFFFFF" w:sz="6" w:space="0"/>
          <w:tl2br w:val="nil"/>
          <w:tr2bl w:val="nil"/>
        </w:tcBorders>
      </w:tcPr>
    </w:tblStylePr>
    <w:tblStylePr w:type="swCell">
      <w:rPr>
        <w:b/>
        <w:bCs/>
      </w:rPr>
      <w:tblPr/>
      <w:tcPr>
        <w:tcBorders>
          <w:tl2br w:val="nil"/>
          <w:tr2bl w:val="nil"/>
        </w:tcBorders>
      </w:tcPr>
    </w:tblStylePr>
  </w:style>
  <w:style w:type="table" w:styleId="97">
    <w:name w:val="Table Classic 1"/>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i/>
        <w:i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8">
    <w:name w:val="Table Classic 2"/>
    <w:basedOn w:val="12"/>
    <w:qFormat/>
    <w:uiPriority w:val="0"/>
    <w:pPr>
      <w:widowControl w:val="0"/>
      <w:jc w:val="both"/>
    </w:pPr>
    <w:tblPr>
      <w:tblBorders>
        <w:top w:val="single" w:color="000000" w:sz="12" w:space="0"/>
        <w:bottom w:val="single" w:color="000000" w:sz="12" w:space="0"/>
      </w:tblBorders>
    </w:tblPr>
    <w:tcPr>
      <w:shd w:val="clear" w:color="auto" w:fill="auto"/>
    </w:tcPr>
    <w:tblStylePr w:type="firstRow">
      <w:rPr>
        <w:color w:val="FFFFFF"/>
      </w:rPr>
      <w:tblPr/>
      <w:tcPr>
        <w:tcBorders>
          <w:left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9">
    <w:name w:val="Table Classic 3"/>
    <w:basedOn w:val="12"/>
    <w:qFormat/>
    <w:uiPriority w:val="0"/>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left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100">
    <w:name w:val="Table Classic 4"/>
    <w:basedOn w:val="12"/>
    <w:qFormat/>
    <w:uiPriority w:val="0"/>
    <w:pPr>
      <w:widowControl w:val="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left w:val="single" w:color="000000" w:sz="6" w:space="0"/>
          <w:tl2br w:val="nil"/>
          <w:tr2bl w:val="nil"/>
        </w:tcBorders>
        <w:shd w:val="pct50" w:color="000080" w:fill="FFFFFF"/>
      </w:tcPr>
    </w:tblStylePr>
    <w:tblStylePr w:type="lastRow">
      <w:rPr>
        <w:color w:val="000080"/>
      </w:rPr>
      <w:tblPr/>
      <w:tcPr>
        <w:tcBorders>
          <w:left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101">
    <w:name w:val="Table Colorful 1"/>
    <w:basedOn w:val="12"/>
    <w:qFormat/>
    <w:uiPriority w:val="0"/>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102">
    <w:name w:val="Table Colorful 2"/>
    <w:basedOn w:val="12"/>
    <w:qFormat/>
    <w:uiPriority w:val="0"/>
    <w:pPr>
      <w:widowControl w:val="0"/>
      <w:jc w:val="both"/>
    </w:pPr>
    <w:tblPr>
      <w:tblBorders>
        <w:bottom w:val="single" w:color="000000" w:sz="12" w:space="0"/>
      </w:tblBorders>
    </w:tblPr>
    <w:tcPr>
      <w:shd w:val="pct20" w:color="FFFF00" w:fill="FFFFFF"/>
    </w:tcPr>
    <w:tblStylePr w:type="firstRow">
      <w:rPr>
        <w:b/>
        <w:bCs/>
        <w:i/>
        <w:iCs/>
        <w:color w:val="FFFFFF"/>
      </w:rPr>
      <w:tblPr/>
      <w:tcPr>
        <w:tcBorders>
          <w:left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103">
    <w:name w:val="Table Colorful 3"/>
    <w:basedOn w:val="12"/>
    <w:qFormat/>
    <w:uiPriority w:val="0"/>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left w:val="single" w:color="000000" w:sz="6" w:space="0"/>
          <w:tl2br w:val="nil"/>
          <w:tr2bl w:val="nil"/>
        </w:tcBorders>
        <w:shd w:val="solid" w:color="008080" w:fill="FFFFFF"/>
      </w:tcPr>
    </w:tblStylePr>
    <w:tblStylePr w:type="firstCol">
      <w:tblPr/>
      <w:tcPr>
        <w:tcBorders>
          <w:bottom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104">
    <w:name w:val="Table Columns 1"/>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left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5">
    <w:name w:val="Table Columns 2"/>
    <w:basedOn w:val="12"/>
    <w:qFormat/>
    <w:uiPriority w:val="0"/>
    <w:pPr>
      <w:widowControl w:val="0"/>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6">
    <w:name w:val="Table Columns 3"/>
    <w:basedOn w:val="12"/>
    <w:qFormat/>
    <w:uiPriority w:val="0"/>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07">
    <w:name w:val="Table Columns 4"/>
    <w:basedOn w:val="12"/>
    <w:qFormat/>
    <w:uiPriority w:val="0"/>
    <w:pPr>
      <w:widowControl w:val="0"/>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08">
    <w:name w:val="Table Columns 5"/>
    <w:basedOn w:val="12"/>
    <w:qFormat/>
    <w:uiPriority w:val="0"/>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left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09">
    <w:name w:val="Table Contemporary"/>
    <w:basedOn w:val="12"/>
    <w:qFormat/>
    <w:uiPriority w:val="0"/>
    <w:pPr>
      <w:widowControl w:val="0"/>
      <w:jc w:val="both"/>
    </w:pPr>
    <w:tblPr>
      <w:tblBorders>
        <w:insideH w:val="single" w:color="FFFFFF" w:sz="18" w:space="0"/>
        <w:insideV w:val="single" w:color="FFFFFF" w:sz="18" w:space="0"/>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0">
    <w:name w:val="Table Elegant"/>
    <w:basedOn w:val="12"/>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il"/>
          <w:tr2bl w:val="nil"/>
        </w:tcBorders>
      </w:tcPr>
    </w:tblStylePr>
  </w:style>
  <w:style w:type="table" w:styleId="111">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12">
    <w:name w:val="Table Grid 1"/>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13">
    <w:name w:val="Table Grid 2"/>
    <w:basedOn w:val="12"/>
    <w:qFormat/>
    <w:uiPriority w:val="0"/>
    <w:pPr>
      <w:widowControl w:val="0"/>
      <w:jc w:val="both"/>
    </w:pPr>
    <w:tblPr>
      <w:tblBorders>
        <w:insideH w:val="single" w:color="000000" w:sz="6" w:space="0"/>
        <w:insideV w:val="single" w:color="000000" w:sz="6" w:space="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14">
    <w:name w:val="Table Grid 3"/>
    <w:basedOn w:val="12"/>
    <w:qFormat/>
    <w:uiPriority w:val="0"/>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left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5">
    <w:name w:val="Table Grid 4"/>
    <w:basedOn w:val="12"/>
    <w:qFormat/>
    <w:uiPriority w:val="0"/>
    <w:pPr>
      <w:widowControl w:val="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left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16">
    <w:name w:val="Table Grid 5"/>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left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17">
    <w:name w:val="Table Grid 6"/>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left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18">
    <w:name w:val="Table Grid 7"/>
    <w:basedOn w:val="12"/>
    <w:qFormat/>
    <w:uiPriority w:val="0"/>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left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19">
    <w:name w:val="Table Grid 8"/>
    <w:basedOn w:val="12"/>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0">
    <w:name w:val="Table List 1"/>
    <w:basedOn w:val="12"/>
    <w:qFormat/>
    <w:uiPriority w:val="0"/>
    <w:pPr>
      <w:widowControl w:val="0"/>
      <w:jc w:val="both"/>
    </w:pPr>
    <w:tblPr>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left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1">
    <w:name w:val="Table List 2"/>
    <w:basedOn w:val="12"/>
    <w:qFormat/>
    <w:uiPriority w:val="0"/>
    <w:pPr>
      <w:widowControl w:val="0"/>
      <w:jc w:val="both"/>
    </w:pPr>
    <w:tblPr>
      <w:tblBorders>
        <w:bottom w:val="single" w:color="808080" w:sz="12" w:space="0"/>
      </w:tblBorders>
    </w:tblPr>
    <w:tblStylePr w:type="firstRow">
      <w:rPr>
        <w:b/>
        <w:bCs/>
        <w:color w:val="FFFFFF"/>
      </w:rPr>
      <w:tblPr/>
      <w:tcPr>
        <w:tcBorders>
          <w:left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22">
    <w:name w:val="Table List 3"/>
    <w:basedOn w:val="12"/>
    <w:qFormat/>
    <w:uiPriority w:val="0"/>
    <w:pPr>
      <w:widowControl w:val="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23">
    <w:name w:val="Table List 4"/>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left w:val="single" w:color="000000" w:sz="12" w:space="0"/>
          <w:tl2br w:val="nil"/>
          <w:tr2bl w:val="nil"/>
        </w:tcBorders>
        <w:shd w:val="solid" w:color="808080" w:fill="FFFFFF"/>
      </w:tcPr>
    </w:tblStylePr>
  </w:style>
  <w:style w:type="table" w:styleId="124">
    <w:name w:val="Table List 5"/>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left w:val="single" w:color="000000" w:sz="12" w:space="0"/>
          <w:tl2br w:val="nil"/>
          <w:tr2bl w:val="nil"/>
        </w:tcBorders>
      </w:tcPr>
    </w:tblStylePr>
    <w:tblStylePr w:type="firstCol">
      <w:rPr>
        <w:b/>
        <w:bCs/>
      </w:rPr>
      <w:tblPr/>
      <w:tcPr>
        <w:tcBorders>
          <w:tl2br w:val="nil"/>
          <w:tr2bl w:val="nil"/>
        </w:tcBorders>
      </w:tcPr>
    </w:tblStylePr>
  </w:style>
  <w:style w:type="table" w:styleId="125">
    <w:name w:val="Table List 6"/>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left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26">
    <w:name w:val="Table List 7"/>
    <w:basedOn w:val="12"/>
    <w:qFormat/>
    <w:uiPriority w:val="0"/>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left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27">
    <w:name w:val="Table List 8"/>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left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paragraph" w:styleId="128">
    <w:name w:val="table of authorities"/>
    <w:basedOn w:val="1"/>
    <w:next w:val="1"/>
    <w:qFormat/>
    <w:uiPriority w:val="0"/>
    <w:pPr>
      <w:ind w:left="420" w:leftChars="200"/>
    </w:pPr>
  </w:style>
  <w:style w:type="paragraph" w:styleId="129">
    <w:name w:val="table of figures"/>
    <w:basedOn w:val="1"/>
    <w:next w:val="1"/>
    <w:qFormat/>
    <w:uiPriority w:val="0"/>
    <w:pPr>
      <w:ind w:leftChars="200" w:hanging="200" w:hangingChars="200"/>
    </w:pPr>
  </w:style>
  <w:style w:type="table" w:styleId="130">
    <w:name w:val="Table Professional"/>
    <w:basedOn w:val="12"/>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Table Simple 1"/>
    <w:basedOn w:val="12"/>
    <w:qFormat/>
    <w:uiPriority w:val="0"/>
    <w:pPr>
      <w:widowControl w:val="0"/>
      <w:jc w:val="both"/>
    </w:pPr>
    <w:tblPr>
      <w:tblBorders>
        <w:top w:val="single" w:color="008000" w:sz="12" w:space="0"/>
        <w:bottom w:val="single" w:color="008000" w:sz="12" w:space="0"/>
      </w:tblBorders>
    </w:tblPr>
    <w:tcPr>
      <w:shd w:val="clear" w:color="auto" w:fill="auto"/>
    </w:tcPr>
    <w:tblStylePr w:type="firstRow">
      <w:tblPr/>
      <w:tcPr>
        <w:tcBorders>
          <w:left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32">
    <w:name w:val="Table Simple 2"/>
    <w:basedOn w:val="12"/>
    <w:qFormat/>
    <w:uiPriority w:val="0"/>
    <w:pPr>
      <w:widowControl w:val="0"/>
      <w:jc w:val="both"/>
    </w:pPr>
    <w:tblPr/>
    <w:tblStylePr w:type="firstRow">
      <w:rPr>
        <w:b/>
        <w:bCs/>
      </w:rPr>
      <w:tblPr/>
      <w:tcPr>
        <w:tcBorders>
          <w:left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bottom w:val="single" w:color="000000" w:sz="6" w:space="0"/>
          <w:tl2br w:val="nil"/>
          <w:tr2bl w:val="nil"/>
        </w:tcBorders>
      </w:tcPr>
    </w:tblStylePr>
    <w:tblStylePr w:type="neCell">
      <w:rPr>
        <w:b/>
        <w:bCs/>
      </w:rPr>
      <w:tblPr/>
      <w:tcPr>
        <w:tcBorders>
          <w:bottom w:val="nil"/>
          <w:tl2br w:val="nil"/>
          <w:tr2bl w:val="nil"/>
        </w:tcBorders>
      </w:tcPr>
    </w:tblStylePr>
    <w:tblStylePr w:type="swCell">
      <w:rPr>
        <w:b/>
        <w:bCs/>
      </w:rPr>
      <w:tblPr/>
      <w:tcPr>
        <w:tcBorders>
          <w:top w:val="nil"/>
          <w:tl2br w:val="nil"/>
          <w:tr2bl w:val="nil"/>
        </w:tcBorders>
      </w:tcPr>
    </w:tblStylePr>
  </w:style>
  <w:style w:type="table" w:styleId="133">
    <w:name w:val="Table Simple 3"/>
    <w:basedOn w:val="12"/>
    <w:qFormat/>
    <w:uiPriority w:val="0"/>
    <w:pPr>
      <w:widowControl w:val="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134">
    <w:name w:val="Table Subtle 1"/>
    <w:basedOn w:val="12"/>
    <w:qFormat/>
    <w:uiPriority w:val="0"/>
    <w:pPr>
      <w:widowControl w:val="0"/>
      <w:jc w:val="both"/>
    </w:pPr>
    <w:tblPr>
      <w:tblStyleRowBandSize w:val="1"/>
    </w:tblPr>
    <w:tblStylePr w:type="firstRow">
      <w:tblPr/>
      <w:tcPr>
        <w:tcBorders>
          <w:top w:val="single" w:color="000000" w:sz="6" w:space="0"/>
          <w:left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bottom w:val="single" w:color="000000" w:sz="12" w:space="0"/>
          <w:tl2br w:val="nil"/>
          <w:tr2bl w:val="nil"/>
        </w:tcBorders>
      </w:tcPr>
    </w:tblStylePr>
    <w:tblStylePr w:type="band1Horz">
      <w:tblPr/>
      <w:tcPr>
        <w:tcBorders>
          <w:left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5">
    <w:name w:val="Table Subtle 2"/>
    <w:basedOn w:val="12"/>
    <w:qFormat/>
    <w:uiPriority w:val="0"/>
    <w:pPr>
      <w:widowControl w:val="0"/>
      <w:jc w:val="both"/>
    </w:pPr>
    <w:tblPr>
      <w:tblBorders>
        <w:left w:val="single" w:color="000000" w:sz="6" w:space="0"/>
        <w:right w:val="single" w:color="000000" w:sz="6" w:space="0"/>
      </w:tblBorders>
    </w:tblPr>
    <w:tblStylePr w:type="firstRow">
      <w:tblPr/>
      <w:tcPr>
        <w:tcBorders>
          <w:left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bottom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36">
    <w:name w:val="Table Theme"/>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137">
    <w:name w:val="Table Web 1"/>
    <w:basedOn w:val="12"/>
    <w:qFormat/>
    <w:uiPriority w:val="0"/>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8">
    <w:name w:val="Table Web 2"/>
    <w:basedOn w:val="12"/>
    <w:qFormat/>
    <w:uiPriority w:val="0"/>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table" w:styleId="139">
    <w:name w:val="Table Web 3"/>
    <w:basedOn w:val="12"/>
    <w:qFormat/>
    <w:uiPriority w:val="0"/>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il"/>
          <w:tr2bl w:val="nil"/>
        </w:tcBorders>
      </w:tcPr>
    </w:tblStylePr>
  </w:style>
  <w:style w:type="paragraph" w:styleId="140">
    <w:name w:val="Title"/>
    <w:basedOn w:val="1"/>
    <w:qFormat/>
    <w:uiPriority w:val="0"/>
    <w:pPr>
      <w:spacing w:before="240" w:after="60"/>
      <w:jc w:val="center"/>
      <w:outlineLvl w:val="0"/>
    </w:pPr>
    <w:rPr>
      <w:rFonts w:ascii="Arial" w:hAnsi="Arial" w:cs="Arial"/>
      <w:b/>
      <w:bCs/>
      <w:sz w:val="32"/>
      <w:szCs w:val="32"/>
    </w:rPr>
  </w:style>
  <w:style w:type="paragraph" w:styleId="141">
    <w:name w:val="toa heading"/>
    <w:basedOn w:val="1"/>
    <w:next w:val="1"/>
    <w:qFormat/>
    <w:uiPriority w:val="0"/>
    <w:pPr>
      <w:spacing w:before="120"/>
    </w:pPr>
    <w:rPr>
      <w:rFonts w:ascii="Arial" w:hAnsi="Arial" w:cs="Arial"/>
      <w:sz w:val="24"/>
      <w:szCs w:val="24"/>
    </w:rPr>
  </w:style>
  <w:style w:type="paragraph" w:styleId="142">
    <w:name w:val="toc 1"/>
    <w:basedOn w:val="1"/>
    <w:next w:val="1"/>
    <w:qFormat/>
    <w:uiPriority w:val="0"/>
  </w:style>
  <w:style w:type="paragraph" w:styleId="143">
    <w:name w:val="toc 2"/>
    <w:basedOn w:val="1"/>
    <w:next w:val="1"/>
    <w:qFormat/>
    <w:uiPriority w:val="0"/>
    <w:pPr>
      <w:ind w:left="420" w:leftChars="200"/>
    </w:pPr>
  </w:style>
  <w:style w:type="paragraph" w:styleId="144">
    <w:name w:val="toc 3"/>
    <w:basedOn w:val="1"/>
    <w:next w:val="1"/>
    <w:qFormat/>
    <w:uiPriority w:val="0"/>
    <w:pPr>
      <w:ind w:left="840" w:leftChars="400"/>
    </w:pPr>
  </w:style>
  <w:style w:type="paragraph" w:styleId="145">
    <w:name w:val="toc 4"/>
    <w:basedOn w:val="1"/>
    <w:next w:val="1"/>
    <w:qFormat/>
    <w:uiPriority w:val="0"/>
    <w:pPr>
      <w:ind w:left="1260" w:leftChars="600"/>
    </w:pPr>
  </w:style>
  <w:style w:type="paragraph" w:styleId="146">
    <w:name w:val="toc 5"/>
    <w:basedOn w:val="1"/>
    <w:next w:val="1"/>
    <w:qFormat/>
    <w:uiPriority w:val="0"/>
    <w:pPr>
      <w:ind w:left="1680" w:leftChars="800"/>
    </w:pPr>
  </w:style>
  <w:style w:type="paragraph" w:styleId="147">
    <w:name w:val="toc 6"/>
    <w:basedOn w:val="1"/>
    <w:next w:val="1"/>
    <w:qFormat/>
    <w:uiPriority w:val="0"/>
    <w:pPr>
      <w:ind w:left="2100" w:leftChars="1000"/>
    </w:pPr>
  </w:style>
  <w:style w:type="paragraph" w:styleId="148">
    <w:name w:val="toc 7"/>
    <w:basedOn w:val="1"/>
    <w:next w:val="1"/>
    <w:qFormat/>
    <w:uiPriority w:val="0"/>
    <w:pPr>
      <w:ind w:left="2520" w:leftChars="1200"/>
    </w:pPr>
  </w:style>
  <w:style w:type="paragraph" w:styleId="149">
    <w:name w:val="toc 8"/>
    <w:basedOn w:val="1"/>
    <w:next w:val="1"/>
    <w:qFormat/>
    <w:uiPriority w:val="0"/>
    <w:pPr>
      <w:ind w:left="2940" w:leftChars="1400"/>
    </w:pPr>
  </w:style>
  <w:style w:type="paragraph" w:styleId="150">
    <w:name w:val="toc 9"/>
    <w:basedOn w:val="1"/>
    <w:next w:val="1"/>
    <w:qFormat/>
    <w:uiPriority w:val="0"/>
    <w:pPr>
      <w:ind w:left="3360" w:leftChars="1600"/>
    </w:pPr>
  </w:style>
  <w:style w:type="table" w:styleId="151">
    <w:name w:val="Light Shading"/>
    <w:basedOn w:val="12"/>
    <w:qFormat/>
    <w:uiPriority w:val="60"/>
    <w:rPr>
      <w:color w:val="000000"/>
    </w:rPr>
    <w:tblPr>
      <w:tblBorders>
        <w:top w:val="single" w:color="000000" w:sz="8" w:space="0"/>
        <w:bottom w:val="single" w:color="000000" w:sz="8" w:space="0"/>
      </w:tblBorders>
    </w:tblPr>
    <w:tblStylePr w:type="fir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lastRow">
      <w:pPr>
        <w:spacing w:before="0" w:after="0" w:line="240" w:lineRule="auto"/>
      </w:pPr>
      <w:rPr>
        <w:b/>
        <w:bCs/>
      </w:rPr>
      <w:tblPr/>
      <w:tcPr>
        <w:tcBorders>
          <w:top w:val="single" w:color="000000" w:sz="8" w:space="0"/>
          <w:left w:val="single" w:color="000000"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C0C0C0"/>
      </w:tcPr>
    </w:tblStylePr>
    <w:tblStylePr w:type="band1Horz">
      <w:tblPr/>
      <w:tcPr>
        <w:tcBorders>
          <w:bottom w:val="nil"/>
          <w:right w:val="nil"/>
          <w:insideH w:val="nil"/>
          <w:insideV w:val="nil"/>
        </w:tcBorders>
        <w:shd w:val="clear" w:color="auto" w:fill="C0C0C0"/>
      </w:tcPr>
    </w:tblStylePr>
  </w:style>
  <w:style w:type="table" w:styleId="152">
    <w:name w:val="Light Shading Accent 1"/>
    <w:basedOn w:val="12"/>
    <w:qFormat/>
    <w:uiPriority w:val="60"/>
    <w:rPr>
      <w:color w:val="365F91"/>
    </w:rPr>
    <w:tblPr>
      <w:tblBorders>
        <w:top w:val="single" w:color="4F81BD" w:sz="8" w:space="0"/>
        <w:bottom w:val="single" w:color="4F81BD" w:sz="8" w:space="0"/>
      </w:tblBorders>
    </w:tblPr>
    <w:tblStylePr w:type="fir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lastRow">
      <w:pPr>
        <w:spacing w:before="0" w:after="0" w:line="240" w:lineRule="auto"/>
      </w:pPr>
      <w:rPr>
        <w:b/>
        <w:bCs/>
      </w:rPr>
      <w:tblPr/>
      <w:tcPr>
        <w:tcBorders>
          <w:top w:val="single" w:color="4F81BD" w:sz="8" w:space="0"/>
          <w:left w:val="single" w:color="4F81B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3DFEE"/>
      </w:tcPr>
    </w:tblStylePr>
    <w:tblStylePr w:type="band1Horz">
      <w:tblPr/>
      <w:tcPr>
        <w:tcBorders>
          <w:bottom w:val="nil"/>
          <w:right w:val="nil"/>
          <w:insideH w:val="nil"/>
          <w:insideV w:val="nil"/>
        </w:tcBorders>
        <w:shd w:val="clear" w:color="auto" w:fill="D3DFEE"/>
      </w:tcPr>
    </w:tblStylePr>
  </w:style>
  <w:style w:type="table" w:styleId="153">
    <w:name w:val="Light Shading Accent 2"/>
    <w:basedOn w:val="12"/>
    <w:qFormat/>
    <w:uiPriority w:val="60"/>
    <w:rPr>
      <w:color w:val="943634"/>
    </w:rPr>
    <w:tblPr>
      <w:tblBorders>
        <w:top w:val="single" w:color="C0504D" w:sz="8" w:space="0"/>
        <w:bottom w:val="single" w:color="C0504D" w:sz="8" w:space="0"/>
      </w:tblBorders>
    </w:tblPr>
    <w:tblStylePr w:type="fir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lastRow">
      <w:pPr>
        <w:spacing w:before="0" w:after="0" w:line="240" w:lineRule="auto"/>
      </w:pPr>
      <w:rPr>
        <w:b/>
        <w:bCs/>
      </w:rPr>
      <w:tblPr/>
      <w:tcPr>
        <w:tcBorders>
          <w:top w:val="single" w:color="C0504D" w:sz="8" w:space="0"/>
          <w:left w:val="single" w:color="C0504D"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FD3D2"/>
      </w:tcPr>
    </w:tblStylePr>
    <w:tblStylePr w:type="band1Horz">
      <w:tblPr/>
      <w:tcPr>
        <w:tcBorders>
          <w:bottom w:val="nil"/>
          <w:right w:val="nil"/>
          <w:insideH w:val="nil"/>
          <w:insideV w:val="nil"/>
        </w:tcBorders>
        <w:shd w:val="clear" w:color="auto" w:fill="EFD3D2"/>
      </w:tcPr>
    </w:tblStylePr>
  </w:style>
  <w:style w:type="table" w:styleId="154">
    <w:name w:val="Light Shading Accent 3"/>
    <w:basedOn w:val="12"/>
    <w:qFormat/>
    <w:uiPriority w:val="60"/>
    <w:rPr>
      <w:color w:val="76923C"/>
    </w:rPr>
    <w:tblPr>
      <w:tblBorders>
        <w:top w:val="single" w:color="9BBB59" w:sz="8" w:space="0"/>
        <w:bottom w:val="single" w:color="9BBB59" w:sz="8" w:space="0"/>
      </w:tblBorders>
    </w:tblPr>
    <w:tblStylePr w:type="fir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lastRow">
      <w:pPr>
        <w:spacing w:before="0" w:after="0" w:line="240" w:lineRule="auto"/>
      </w:pPr>
      <w:rPr>
        <w:b/>
        <w:bCs/>
      </w:rPr>
      <w:tblPr/>
      <w:tcPr>
        <w:tcBorders>
          <w:top w:val="single" w:color="9BBB59" w:sz="8" w:space="0"/>
          <w:left w:val="single" w:color="9BBB59"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E6EED5"/>
      </w:tcPr>
    </w:tblStylePr>
    <w:tblStylePr w:type="band1Horz">
      <w:tblPr/>
      <w:tcPr>
        <w:tcBorders>
          <w:bottom w:val="nil"/>
          <w:right w:val="nil"/>
          <w:insideH w:val="nil"/>
          <w:insideV w:val="nil"/>
        </w:tcBorders>
        <w:shd w:val="clear" w:color="auto" w:fill="E6EED5"/>
      </w:tcPr>
    </w:tblStylePr>
  </w:style>
  <w:style w:type="table" w:styleId="155">
    <w:name w:val="Light Shading Accent 4"/>
    <w:basedOn w:val="12"/>
    <w:qFormat/>
    <w:uiPriority w:val="60"/>
    <w:rPr>
      <w:color w:val="5F497A"/>
    </w:rPr>
    <w:tblPr>
      <w:tblBorders>
        <w:top w:val="single" w:color="8064A2" w:sz="8" w:space="0"/>
        <w:bottom w:val="single" w:color="8064A2" w:sz="8" w:space="0"/>
      </w:tblBorders>
    </w:tblPr>
    <w:tblStylePr w:type="fir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lastRow">
      <w:pPr>
        <w:spacing w:before="0" w:after="0" w:line="240" w:lineRule="auto"/>
      </w:pPr>
      <w:rPr>
        <w:b/>
        <w:bCs/>
      </w:rPr>
      <w:tblPr/>
      <w:tcPr>
        <w:tcBorders>
          <w:top w:val="single" w:color="8064A2" w:sz="8" w:space="0"/>
          <w:left w:val="single" w:color="8064A2"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FD8E8"/>
      </w:tcPr>
    </w:tblStylePr>
    <w:tblStylePr w:type="band1Horz">
      <w:tblPr/>
      <w:tcPr>
        <w:tcBorders>
          <w:bottom w:val="nil"/>
          <w:right w:val="nil"/>
          <w:insideH w:val="nil"/>
          <w:insideV w:val="nil"/>
        </w:tcBorders>
        <w:shd w:val="clear" w:color="auto" w:fill="DFD8E8"/>
      </w:tcPr>
    </w:tblStylePr>
  </w:style>
  <w:style w:type="table" w:styleId="156">
    <w:name w:val="Light Shading Accent 5"/>
    <w:basedOn w:val="12"/>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D2EAF1"/>
      </w:tcPr>
    </w:tblStylePr>
    <w:tblStylePr w:type="band1Horz">
      <w:tblPr/>
      <w:tcPr>
        <w:tcBorders>
          <w:bottom w:val="nil"/>
          <w:right w:val="nil"/>
          <w:insideH w:val="nil"/>
          <w:insideV w:val="nil"/>
        </w:tcBorders>
        <w:shd w:val="clear" w:color="auto" w:fill="D2EAF1"/>
      </w:tcPr>
    </w:tblStylePr>
  </w:style>
  <w:style w:type="table" w:styleId="157">
    <w:name w:val="Light Shading Accent 6"/>
    <w:basedOn w:val="12"/>
    <w:qFormat/>
    <w:uiPriority w:val="60"/>
    <w:rPr>
      <w:color w:val="E36C0A"/>
    </w:rPr>
    <w:tblPr>
      <w:tblBorders>
        <w:top w:val="single" w:color="F79646" w:sz="8" w:space="0"/>
        <w:bottom w:val="single" w:color="F79646" w:sz="8" w:space="0"/>
      </w:tblBorders>
    </w:tblPr>
    <w:tblStylePr w:type="fir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lastRow">
      <w:pPr>
        <w:spacing w:before="0" w:after="0" w:line="240" w:lineRule="auto"/>
      </w:pPr>
      <w:rPr>
        <w:b/>
        <w:bCs/>
      </w:rPr>
      <w:tblPr/>
      <w:tcPr>
        <w:tcBorders>
          <w:top w:val="single" w:color="F79646" w:sz="8" w:space="0"/>
          <w:left w:val="single" w:color="F79646" w:sz="8" w:space="0"/>
          <w:bottom w:val="nil"/>
          <w:right w:val="nil"/>
          <w:insideH w:val="nil"/>
          <w:insideV w:val="nil"/>
        </w:tcBorders>
      </w:tcPr>
    </w:tblStylePr>
    <w:tblStylePr w:type="firstCol">
      <w:rPr>
        <w:b/>
        <w:bCs/>
      </w:rPr>
    </w:tblStylePr>
    <w:tblStylePr w:type="lastCol">
      <w:rPr>
        <w:b/>
        <w:bCs/>
      </w:rPr>
    </w:tblStylePr>
    <w:tblStylePr w:type="band1Vert">
      <w:tblPr/>
      <w:tcPr>
        <w:tcBorders>
          <w:bottom w:val="nil"/>
          <w:right w:val="nil"/>
          <w:insideH w:val="nil"/>
          <w:insideV w:val="nil"/>
        </w:tcBorders>
        <w:shd w:val="clear" w:color="auto" w:fill="FDE4D0"/>
      </w:tcPr>
    </w:tblStylePr>
    <w:tblStylePr w:type="band1Horz">
      <w:tblPr/>
      <w:tcPr>
        <w:tcBorders>
          <w:bottom w:val="nil"/>
          <w:right w:val="nil"/>
          <w:insideH w:val="nil"/>
          <w:insideV w:val="nil"/>
        </w:tcBorders>
        <w:shd w:val="clear" w:color="auto" w:fill="FDE4D0"/>
      </w:tcPr>
    </w:tblStylePr>
  </w:style>
  <w:style w:type="table" w:styleId="158">
    <w:name w:val="Light List"/>
    <w:basedOn w:val="12"/>
    <w:qFormat/>
    <w:uiPriority w:val="61"/>
    <w:tblPr>
      <w:tblBorders>
        <w:top w:val="single" w:color="000000" w:sz="8" w:space="0"/>
        <w:left w:val="single" w:color="000000" w:sz="8" w:space="0"/>
        <w:bottom w:val="single" w:color="000000" w:sz="8" w:space="0"/>
        <w:right w:val="single" w:color="000000" w:sz="8" w:space="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color="000000" w:sz="6" w:space="0"/>
          <w:left w:val="single" w:color="000000" w:sz="8" w:space="0"/>
          <w:bottom w:val="single" w:color="000000" w:sz="8" w:space="0"/>
          <w:right w:val="single" w:color="000000" w:sz="8" w:space="0"/>
        </w:tcBorders>
      </w:tcPr>
    </w:tblStylePr>
    <w:tblStylePr w:type="firstCol">
      <w:rPr>
        <w:b/>
        <w:bCs/>
      </w:rPr>
    </w:tblStylePr>
    <w:tblStylePr w:type="lastCol">
      <w:rPr>
        <w:b/>
        <w:bCs/>
      </w:rPr>
    </w:tblStylePr>
    <w:tblStylePr w:type="band1Vert">
      <w:tblPr/>
      <w:tcPr>
        <w:tcBorders>
          <w:top w:val="single" w:color="000000" w:sz="8" w:space="0"/>
          <w:left w:val="single" w:color="000000" w:sz="8" w:space="0"/>
          <w:bottom w:val="single" w:color="000000" w:sz="8" w:space="0"/>
          <w:right w:val="single" w:color="000000" w:sz="8" w:space="0"/>
        </w:tcBorders>
      </w:tcPr>
    </w:tblStylePr>
    <w:tblStylePr w:type="band1Horz">
      <w:tblPr/>
      <w:tcPr>
        <w:tcBorders>
          <w:top w:val="single" w:color="000000" w:sz="8" w:space="0"/>
          <w:left w:val="single" w:color="000000" w:sz="8" w:space="0"/>
          <w:bottom w:val="single" w:color="000000" w:sz="8" w:space="0"/>
          <w:right w:val="single" w:color="000000" w:sz="8" w:space="0"/>
        </w:tcBorders>
      </w:tcPr>
    </w:tblStylePr>
  </w:style>
  <w:style w:type="table" w:styleId="159">
    <w:name w:val="Light List Accent 1"/>
    <w:basedOn w:val="12"/>
    <w:qFormat/>
    <w:uiPriority w:val="61"/>
    <w:tblPr>
      <w:tblBorders>
        <w:top w:val="single" w:color="4F81BD" w:sz="8" w:space="0"/>
        <w:left w:val="single" w:color="4F81BD" w:sz="8" w:space="0"/>
        <w:bottom w:val="single" w:color="4F81BD" w:sz="8" w:space="0"/>
        <w:right w:val="single" w:color="4F81BD" w:sz="8" w:space="0"/>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color="4F81BD" w:sz="6" w:space="0"/>
          <w:left w:val="single" w:color="4F81BD" w:sz="8" w:space="0"/>
          <w:bottom w:val="single" w:color="4F81BD" w:sz="8" w:space="0"/>
          <w:right w:val="single" w:color="4F81BD" w:sz="8" w:space="0"/>
        </w:tcBorders>
      </w:tcPr>
    </w:tblStylePr>
    <w:tblStylePr w:type="firstCol">
      <w:rPr>
        <w:b/>
        <w:bCs/>
      </w:rPr>
    </w:tblStylePr>
    <w:tblStylePr w:type="lastCol">
      <w:rPr>
        <w:b/>
        <w:bCs/>
      </w:rPr>
    </w:tblStylePr>
    <w:tblStylePr w:type="band1Vert">
      <w:tblPr/>
      <w:tcPr>
        <w:tcBorders>
          <w:top w:val="single" w:color="4F81BD" w:sz="8" w:space="0"/>
          <w:left w:val="single" w:color="4F81BD" w:sz="8" w:space="0"/>
          <w:bottom w:val="single" w:color="4F81BD" w:sz="8" w:space="0"/>
          <w:right w:val="single" w:color="4F81BD" w:sz="8" w:space="0"/>
        </w:tcBorders>
      </w:tcPr>
    </w:tblStylePr>
    <w:tblStylePr w:type="band1Horz">
      <w:tblPr/>
      <w:tcPr>
        <w:tcBorders>
          <w:top w:val="single" w:color="4F81BD" w:sz="8" w:space="0"/>
          <w:left w:val="single" w:color="4F81BD" w:sz="8" w:space="0"/>
          <w:bottom w:val="single" w:color="4F81BD" w:sz="8" w:space="0"/>
          <w:right w:val="single" w:color="4F81BD" w:sz="8" w:space="0"/>
        </w:tcBorders>
      </w:tcPr>
    </w:tblStylePr>
  </w:style>
  <w:style w:type="table" w:styleId="160">
    <w:name w:val="Light List Accent 2"/>
    <w:basedOn w:val="12"/>
    <w:qFormat/>
    <w:uiPriority w:val="61"/>
    <w:tblPr>
      <w:tblBorders>
        <w:top w:val="single" w:color="C0504D" w:sz="8" w:space="0"/>
        <w:left w:val="single" w:color="C0504D" w:sz="8" w:space="0"/>
        <w:bottom w:val="single" w:color="C0504D" w:sz="8" w:space="0"/>
        <w:right w:val="single" w:color="C0504D" w:sz="8" w:space="0"/>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tcBorders>
      </w:tcPr>
    </w:tblStylePr>
    <w:tblStylePr w:type="band1Horz">
      <w:tblPr/>
      <w:tcPr>
        <w:tcBorders>
          <w:top w:val="single" w:color="C0504D" w:sz="8" w:space="0"/>
          <w:left w:val="single" w:color="C0504D" w:sz="8" w:space="0"/>
          <w:bottom w:val="single" w:color="C0504D" w:sz="8" w:space="0"/>
          <w:right w:val="single" w:color="C0504D" w:sz="8" w:space="0"/>
        </w:tcBorders>
      </w:tcPr>
    </w:tblStylePr>
  </w:style>
  <w:style w:type="table" w:styleId="161">
    <w:name w:val="Light List Accent 3"/>
    <w:basedOn w:val="12"/>
    <w:qFormat/>
    <w:uiPriority w:val="61"/>
    <w:tblPr>
      <w:tblBorders>
        <w:top w:val="single" w:color="9BBB59" w:sz="8" w:space="0"/>
        <w:left w:val="single" w:color="9BBB59" w:sz="8" w:space="0"/>
        <w:bottom w:val="single" w:color="9BBB59" w:sz="8" w:space="0"/>
        <w:right w:val="single" w:color="9BBB59" w:sz="8" w:space="0"/>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color="9BBB59" w:sz="6" w:space="0"/>
          <w:left w:val="single" w:color="9BBB59" w:sz="8" w:space="0"/>
          <w:bottom w:val="single" w:color="9BBB59" w:sz="8" w:space="0"/>
          <w:right w:val="single" w:color="9BBB59" w:sz="8" w:space="0"/>
        </w:tcBorders>
      </w:tcPr>
    </w:tblStylePr>
    <w:tblStylePr w:type="firstCol">
      <w:rPr>
        <w:b/>
        <w:bCs/>
      </w:rPr>
    </w:tblStylePr>
    <w:tblStylePr w:type="lastCol">
      <w:rPr>
        <w:b/>
        <w:bCs/>
      </w:rPr>
    </w:tblStylePr>
    <w:tblStylePr w:type="band1Vert">
      <w:tblPr/>
      <w:tcPr>
        <w:tcBorders>
          <w:top w:val="single" w:color="9BBB59" w:sz="8" w:space="0"/>
          <w:left w:val="single" w:color="9BBB59" w:sz="8" w:space="0"/>
          <w:bottom w:val="single" w:color="9BBB59" w:sz="8" w:space="0"/>
          <w:right w:val="single" w:color="9BBB59" w:sz="8" w:space="0"/>
        </w:tcBorders>
      </w:tcPr>
    </w:tblStylePr>
    <w:tblStylePr w:type="band1Horz">
      <w:tblPr/>
      <w:tcPr>
        <w:tcBorders>
          <w:top w:val="single" w:color="9BBB59" w:sz="8" w:space="0"/>
          <w:left w:val="single" w:color="9BBB59" w:sz="8" w:space="0"/>
          <w:bottom w:val="single" w:color="9BBB59" w:sz="8" w:space="0"/>
          <w:right w:val="single" w:color="9BBB59" w:sz="8" w:space="0"/>
        </w:tcBorders>
      </w:tcPr>
    </w:tblStylePr>
  </w:style>
  <w:style w:type="table" w:styleId="162">
    <w:name w:val="Light List Accent 4"/>
    <w:basedOn w:val="12"/>
    <w:qFormat/>
    <w:uiPriority w:val="61"/>
    <w:tblPr>
      <w:tblBorders>
        <w:top w:val="single" w:color="8064A2" w:sz="8" w:space="0"/>
        <w:left w:val="single" w:color="8064A2" w:sz="8" w:space="0"/>
        <w:bottom w:val="single" w:color="8064A2" w:sz="8" w:space="0"/>
        <w:right w:val="single" w:color="8064A2" w:sz="8" w:space="0"/>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tcBorders>
      </w:tcPr>
    </w:tblStylePr>
    <w:tblStylePr w:type="band1Horz">
      <w:tblPr/>
      <w:tcPr>
        <w:tcBorders>
          <w:top w:val="single" w:color="8064A2" w:sz="8" w:space="0"/>
          <w:left w:val="single" w:color="8064A2" w:sz="8" w:space="0"/>
          <w:bottom w:val="single" w:color="8064A2" w:sz="8" w:space="0"/>
          <w:right w:val="single" w:color="8064A2" w:sz="8" w:space="0"/>
        </w:tcBorders>
      </w:tcPr>
    </w:tblStylePr>
  </w:style>
  <w:style w:type="table" w:styleId="163">
    <w:name w:val="Light List Accent 5"/>
    <w:basedOn w:val="12"/>
    <w:qFormat/>
    <w:uiPriority w:val="61"/>
    <w:tblPr>
      <w:tblBorders>
        <w:top w:val="single" w:color="4BACC6" w:sz="8" w:space="0"/>
        <w:left w:val="single" w:color="4BACC6" w:sz="8" w:space="0"/>
        <w:bottom w:val="single" w:color="4BACC6" w:sz="8" w:space="0"/>
        <w:right w:val="single" w:color="4BACC6" w:sz="8" w:space="0"/>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color="4BACC6" w:sz="6" w:space="0"/>
          <w:left w:val="single" w:color="4BACC6" w:sz="8" w:space="0"/>
          <w:bottom w:val="single" w:color="4BACC6" w:sz="8" w:space="0"/>
          <w:right w:val="single" w:color="4BACC6" w:sz="8" w:space="0"/>
        </w:tcBorders>
      </w:tcPr>
    </w:tblStylePr>
    <w:tblStylePr w:type="firstCol">
      <w:rPr>
        <w:b/>
        <w:bCs/>
      </w:rPr>
    </w:tblStylePr>
    <w:tblStylePr w:type="lastCol">
      <w:rPr>
        <w:b/>
        <w:bCs/>
      </w:rPr>
    </w:tblStylePr>
    <w:tblStylePr w:type="band1Vert">
      <w:tblPr/>
      <w:tcPr>
        <w:tcBorders>
          <w:top w:val="single" w:color="4BACC6" w:sz="8" w:space="0"/>
          <w:left w:val="single" w:color="4BACC6" w:sz="8" w:space="0"/>
          <w:bottom w:val="single" w:color="4BACC6" w:sz="8" w:space="0"/>
          <w:right w:val="single" w:color="4BACC6" w:sz="8" w:space="0"/>
        </w:tcBorders>
      </w:tcPr>
    </w:tblStylePr>
    <w:tblStylePr w:type="band1Horz">
      <w:tblPr/>
      <w:tcPr>
        <w:tcBorders>
          <w:top w:val="single" w:color="4BACC6" w:sz="8" w:space="0"/>
          <w:left w:val="single" w:color="4BACC6" w:sz="8" w:space="0"/>
          <w:bottom w:val="single" w:color="4BACC6" w:sz="8" w:space="0"/>
          <w:right w:val="single" w:color="4BACC6" w:sz="8" w:space="0"/>
        </w:tcBorders>
      </w:tcPr>
    </w:tblStylePr>
  </w:style>
  <w:style w:type="table" w:styleId="164">
    <w:name w:val="Light List Accent 6"/>
    <w:basedOn w:val="12"/>
    <w:qFormat/>
    <w:uiPriority w:val="61"/>
    <w:tblPr>
      <w:tblBorders>
        <w:top w:val="single" w:color="F79646" w:sz="8" w:space="0"/>
        <w:left w:val="single" w:color="F79646" w:sz="8" w:space="0"/>
        <w:bottom w:val="single" w:color="F79646" w:sz="8" w:space="0"/>
        <w:right w:val="single" w:color="F79646" w:sz="8" w:space="0"/>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tcBorders>
      </w:tcPr>
    </w:tblStylePr>
    <w:tblStylePr w:type="band1Horz">
      <w:tblPr/>
      <w:tcPr>
        <w:tcBorders>
          <w:top w:val="single" w:color="F79646" w:sz="8" w:space="0"/>
          <w:left w:val="single" w:color="F79646" w:sz="8" w:space="0"/>
          <w:bottom w:val="single" w:color="F79646" w:sz="8" w:space="0"/>
          <w:right w:val="single" w:color="F79646" w:sz="8" w:space="0"/>
        </w:tcBorders>
      </w:tcPr>
    </w:tblStylePr>
  </w:style>
  <w:style w:type="table" w:styleId="165">
    <w:name w:val="Light Grid"/>
    <w:basedOn w:val="12"/>
    <w:qFormat/>
    <w:uiPriority w:val="62"/>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blStylePr w:type="firstRow">
      <w:pPr>
        <w:spacing w:before="0" w:after="0" w:line="240" w:lineRule="auto"/>
      </w:pPr>
      <w:rPr>
        <w:rFonts w:cs="Times New Roman"/>
        <w:b/>
        <w:bCs/>
      </w:rPr>
      <w:tblPr/>
      <w:tcPr>
        <w:tcBorders>
          <w:top w:val="single" w:color="000000" w:sz="8" w:space="0"/>
          <w:left w:val="single" w:color="000000" w:sz="18" w:space="0"/>
          <w:bottom w:val="single" w:color="000000" w:sz="8" w:space="0"/>
          <w:right w:val="single" w:color="000000" w:sz="8" w:space="0"/>
          <w:insideH w:val="nil"/>
          <w:insideV w:val="single" w:sz="8" w:space="0"/>
        </w:tcBorders>
      </w:tcPr>
    </w:tblStylePr>
    <w:tblStylePr w:type="lastRow">
      <w:pPr>
        <w:spacing w:before="0" w:after="0" w:line="240" w:lineRule="auto"/>
      </w:pPr>
      <w:rPr>
        <w:rFonts w:cs="Times New Roman"/>
        <w:b/>
        <w:bCs/>
      </w:rPr>
      <w:tblPr/>
      <w:tcPr>
        <w:tcBorders>
          <w:top w:val="double" w:color="000000" w:sz="6" w:space="0"/>
          <w:left w:val="single" w:color="000000" w:sz="8" w:space="0"/>
          <w:bottom w:val="single" w:color="000000" w:sz="8" w:space="0"/>
          <w:right w:val="single" w:color="000000"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000000" w:sz="8" w:space="0"/>
          <w:left w:val="single" w:color="000000" w:sz="8" w:space="0"/>
          <w:bottom w:val="single" w:color="000000" w:sz="8" w:space="0"/>
          <w:right w:val="single" w:color="000000" w:sz="8" w:space="0"/>
        </w:tcBorders>
      </w:tcPr>
    </w:tblStylePr>
    <w:tblStylePr w:type="band1Vert">
      <w:tblPr/>
      <w:tcPr>
        <w:tcBorders>
          <w:top w:val="single" w:color="000000" w:sz="8" w:space="0"/>
          <w:left w:val="single" w:color="000000" w:sz="8" w:space="0"/>
          <w:bottom w:val="single" w:color="000000" w:sz="8" w:space="0"/>
          <w:right w:val="single" w:color="000000" w:sz="8" w:space="0"/>
        </w:tcBorders>
        <w:shd w:val="clear" w:color="auto" w:fill="C0C0C0"/>
      </w:tcPr>
    </w:tblStylePr>
    <w:tblStylePr w:type="band1Horz">
      <w:tblPr/>
      <w:tcPr>
        <w:tcBorders>
          <w:top w:val="single" w:color="000000" w:sz="8" w:space="0"/>
          <w:left w:val="single" w:color="000000" w:sz="8" w:space="0"/>
          <w:bottom w:val="single" w:color="000000" w:sz="8" w:space="0"/>
          <w:right w:val="single" w:color="000000" w:sz="8" w:space="0"/>
          <w:insideV w:val="single" w:sz="8" w:space="0"/>
        </w:tcBorders>
        <w:shd w:val="clear" w:color="auto" w:fill="C0C0C0"/>
      </w:tcPr>
    </w:tblStylePr>
    <w:tblStylePr w:type="band2Horz">
      <w:tblPr/>
      <w:tcPr>
        <w:tcBorders>
          <w:top w:val="single" w:color="000000" w:sz="8" w:space="0"/>
          <w:left w:val="single" w:color="000000" w:sz="8" w:space="0"/>
          <w:bottom w:val="single" w:color="000000" w:sz="8" w:space="0"/>
          <w:right w:val="single" w:color="000000" w:sz="8" w:space="0"/>
          <w:insideV w:val="single" w:sz="8" w:space="0"/>
        </w:tcBorders>
      </w:tcPr>
    </w:tblStylePr>
  </w:style>
  <w:style w:type="table" w:styleId="166">
    <w:name w:val="Light Grid Accent 1"/>
    <w:basedOn w:val="12"/>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blStylePr w:type="firstRow">
      <w:pPr>
        <w:spacing w:before="0" w:after="0" w:line="240" w:lineRule="auto"/>
      </w:pPr>
      <w:rPr>
        <w:rFonts w:cs="Times New Roman"/>
        <w:b/>
        <w:bCs/>
      </w:rPr>
      <w:tblPr/>
      <w:tcPr>
        <w:tcBorders>
          <w:top w:val="single" w:color="4F81BD" w:sz="8" w:space="0"/>
          <w:left w:val="single" w:color="4F81BD" w:sz="18" w:space="0"/>
          <w:bottom w:val="single" w:color="4F81BD" w:sz="8" w:space="0"/>
          <w:right w:val="single" w:color="4F81BD" w:sz="8" w:space="0"/>
          <w:insideH w:val="nil"/>
          <w:insideV w:val="single" w:sz="8" w:space="0"/>
        </w:tcBorders>
      </w:tcPr>
    </w:tblStylePr>
    <w:tblStylePr w:type="lastRow">
      <w:pPr>
        <w:spacing w:before="0" w:after="0" w:line="240" w:lineRule="auto"/>
      </w:pPr>
      <w:rPr>
        <w:rFonts w:cs="Times New Roman"/>
        <w:b/>
        <w:bCs/>
      </w:rPr>
      <w:tblPr/>
      <w:tcPr>
        <w:tcBorders>
          <w:top w:val="double" w:color="4F81BD" w:sz="6" w:space="0"/>
          <w:left w:val="single" w:color="4F81BD" w:sz="8" w:space="0"/>
          <w:bottom w:val="single" w:color="4F81BD" w:sz="8" w:space="0"/>
          <w:right w:val="single" w:color="4F81B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F81BD" w:sz="8" w:space="0"/>
          <w:left w:val="single" w:color="4F81BD" w:sz="8" w:space="0"/>
          <w:bottom w:val="single" w:color="4F81BD" w:sz="8" w:space="0"/>
          <w:right w:val="single" w:color="4F81BD" w:sz="8" w:space="0"/>
        </w:tcBorders>
      </w:tcPr>
    </w:tblStylePr>
    <w:tblStylePr w:type="band1Vert">
      <w:tblPr/>
      <w:tcPr>
        <w:tcBorders>
          <w:top w:val="single" w:color="4F81BD" w:sz="8" w:space="0"/>
          <w:left w:val="single" w:color="4F81BD" w:sz="8" w:space="0"/>
          <w:bottom w:val="single" w:color="4F81BD" w:sz="8" w:space="0"/>
          <w:right w:val="single" w:color="4F81BD" w:sz="8" w:space="0"/>
        </w:tcBorders>
        <w:shd w:val="clear" w:color="auto" w:fill="D3DFEE"/>
      </w:tcPr>
    </w:tblStylePr>
    <w:tblStylePr w:type="band1Horz">
      <w:tblPr/>
      <w:tcPr>
        <w:tcBorders>
          <w:top w:val="single" w:color="4F81BD" w:sz="8" w:space="0"/>
          <w:left w:val="single" w:color="4F81BD" w:sz="8" w:space="0"/>
          <w:bottom w:val="single" w:color="4F81BD" w:sz="8" w:space="0"/>
          <w:right w:val="single" w:color="4F81BD" w:sz="8" w:space="0"/>
          <w:insideV w:val="single" w:sz="8" w:space="0"/>
        </w:tcBorders>
        <w:shd w:val="clear" w:color="auto" w:fill="D3DFEE"/>
      </w:tcPr>
    </w:tblStylePr>
    <w:tblStylePr w:type="band2Horz">
      <w:tblPr/>
      <w:tcPr>
        <w:tcBorders>
          <w:top w:val="single" w:color="4F81BD" w:sz="8" w:space="0"/>
          <w:left w:val="single" w:color="4F81BD" w:sz="8" w:space="0"/>
          <w:bottom w:val="single" w:color="4F81BD" w:sz="8" w:space="0"/>
          <w:right w:val="single" w:color="4F81BD" w:sz="8" w:space="0"/>
          <w:insideV w:val="single" w:sz="8" w:space="0"/>
        </w:tcBorders>
      </w:tcPr>
    </w:tblStylePr>
  </w:style>
  <w:style w:type="table" w:styleId="167">
    <w:name w:val="Light Grid Accent 2"/>
    <w:basedOn w:val="12"/>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blStylePr w:type="firstRow">
      <w:pPr>
        <w:spacing w:before="0" w:after="0" w:line="240" w:lineRule="auto"/>
      </w:pPr>
      <w:rPr>
        <w:rFonts w:cs="Times New Roman"/>
        <w:b/>
        <w:bCs/>
      </w:rPr>
      <w:tblPr/>
      <w:tcPr>
        <w:tcBorders>
          <w:top w:val="single" w:color="C0504D" w:sz="8" w:space="0"/>
          <w:left w:val="single" w:color="C0504D" w:sz="18" w:space="0"/>
          <w:bottom w:val="single" w:color="C0504D" w:sz="8" w:space="0"/>
          <w:right w:val="single" w:color="C0504D" w:sz="8" w:space="0"/>
          <w:insideH w:val="nil"/>
          <w:insideV w:val="single" w:sz="8" w:space="0"/>
        </w:tcBorders>
      </w:tcPr>
    </w:tblStylePr>
    <w:tblStylePr w:type="lastRow">
      <w:pPr>
        <w:spacing w:before="0" w:after="0" w:line="240" w:lineRule="auto"/>
      </w:pPr>
      <w:rPr>
        <w:rFonts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C0504D" w:sz="8" w:space="0"/>
          <w:left w:val="single" w:color="C0504D" w:sz="8" w:space="0"/>
          <w:bottom w:val="single" w:color="C0504D" w:sz="8" w:space="0"/>
          <w:right w:val="single" w:color="C0504D" w:sz="8" w:space="0"/>
        </w:tcBorders>
      </w:tcPr>
    </w:tblStylePr>
    <w:tblStylePr w:type="band1Vert">
      <w:tblPr/>
      <w:tcPr>
        <w:tcBorders>
          <w:top w:val="single" w:color="C0504D" w:sz="8" w:space="0"/>
          <w:left w:val="single" w:color="C0504D" w:sz="8" w:space="0"/>
          <w:bottom w:val="single" w:color="C0504D" w:sz="8" w:space="0"/>
          <w:right w:val="single" w:color="C0504D" w:sz="8" w:space="0"/>
        </w:tcBorders>
        <w:shd w:val="clear" w:color="auto" w:fill="EFD3D2"/>
      </w:tcPr>
    </w:tblStylePr>
    <w:tblStylePr w:type="band1Horz">
      <w:tblPr/>
      <w:tcPr>
        <w:tcBorders>
          <w:top w:val="single" w:color="C0504D" w:sz="8" w:space="0"/>
          <w:left w:val="single" w:color="C0504D" w:sz="8" w:space="0"/>
          <w:bottom w:val="single" w:color="C0504D" w:sz="8" w:space="0"/>
          <w:right w:val="single" w:color="C0504D" w:sz="8" w:space="0"/>
          <w:insideV w:val="single" w:sz="8" w:space="0"/>
        </w:tcBorders>
        <w:shd w:val="clear" w:color="auto" w:fill="EFD3D2"/>
      </w:tcPr>
    </w:tblStylePr>
    <w:tblStylePr w:type="band2Horz">
      <w:tblPr/>
      <w:tcPr>
        <w:tcBorders>
          <w:top w:val="single" w:color="C0504D" w:sz="8" w:space="0"/>
          <w:left w:val="single" w:color="C0504D" w:sz="8" w:space="0"/>
          <w:bottom w:val="single" w:color="C0504D" w:sz="8" w:space="0"/>
          <w:right w:val="single" w:color="C0504D" w:sz="8" w:space="0"/>
          <w:insideV w:val="single" w:sz="8" w:space="0"/>
        </w:tcBorders>
      </w:tcPr>
    </w:tblStylePr>
  </w:style>
  <w:style w:type="table" w:styleId="168">
    <w:name w:val="Light Grid Accent 3"/>
    <w:basedOn w:val="12"/>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blStylePr w:type="firstRow">
      <w:pPr>
        <w:spacing w:before="0" w:after="0" w:line="240" w:lineRule="auto"/>
      </w:pPr>
      <w:rPr>
        <w:rFonts w:cs="Times New Roman"/>
        <w:b/>
        <w:bCs/>
      </w:rPr>
      <w:tblPr/>
      <w:tcPr>
        <w:tcBorders>
          <w:top w:val="single" w:color="9BBB59" w:sz="8" w:space="0"/>
          <w:left w:val="single" w:color="9BBB59" w:sz="18" w:space="0"/>
          <w:bottom w:val="single" w:color="9BBB59" w:sz="8" w:space="0"/>
          <w:right w:val="single" w:color="9BBB59" w:sz="8" w:space="0"/>
          <w:insideH w:val="nil"/>
          <w:insideV w:val="single" w:sz="8" w:space="0"/>
        </w:tcBorders>
      </w:tcPr>
    </w:tblStylePr>
    <w:tblStylePr w:type="lastRow">
      <w:pPr>
        <w:spacing w:before="0" w:after="0" w:line="240" w:lineRule="auto"/>
      </w:pPr>
      <w:rPr>
        <w:rFonts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9BBB59" w:sz="8" w:space="0"/>
          <w:left w:val="single" w:color="9BBB59" w:sz="8" w:space="0"/>
          <w:bottom w:val="single" w:color="9BBB59" w:sz="8" w:space="0"/>
          <w:right w:val="single" w:color="9BBB59" w:sz="8" w:space="0"/>
        </w:tcBorders>
      </w:tcPr>
    </w:tblStylePr>
    <w:tblStylePr w:type="band1Vert">
      <w:tblPr/>
      <w:tcPr>
        <w:tcBorders>
          <w:top w:val="single" w:color="9BBB59" w:sz="8" w:space="0"/>
          <w:left w:val="single" w:color="9BBB59" w:sz="8" w:space="0"/>
          <w:bottom w:val="single" w:color="9BBB59" w:sz="8" w:space="0"/>
          <w:right w:val="single" w:color="9BBB59" w:sz="8" w:space="0"/>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V w:val="single" w:sz="8" w:space="0"/>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V w:val="single" w:sz="8" w:space="0"/>
        </w:tcBorders>
      </w:tcPr>
    </w:tblStylePr>
  </w:style>
  <w:style w:type="table" w:styleId="169">
    <w:name w:val="Light Grid Accent 4"/>
    <w:basedOn w:val="12"/>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blStylePr w:type="firstRow">
      <w:pPr>
        <w:spacing w:before="0" w:after="0" w:line="240" w:lineRule="auto"/>
      </w:pPr>
      <w:rPr>
        <w:rFonts w:cs="Times New Roman"/>
        <w:b/>
        <w:bCs/>
      </w:rPr>
      <w:tblPr/>
      <w:tcPr>
        <w:tcBorders>
          <w:top w:val="single" w:color="8064A2" w:sz="8" w:space="0"/>
          <w:left w:val="single" w:color="8064A2" w:sz="18" w:space="0"/>
          <w:bottom w:val="single" w:color="8064A2" w:sz="8" w:space="0"/>
          <w:right w:val="single" w:color="8064A2" w:sz="8" w:space="0"/>
          <w:insideH w:val="nil"/>
          <w:insideV w:val="single" w:sz="8" w:space="0"/>
        </w:tcBorders>
      </w:tcPr>
    </w:tblStylePr>
    <w:tblStylePr w:type="lastRow">
      <w:pPr>
        <w:spacing w:before="0" w:after="0" w:line="240" w:lineRule="auto"/>
      </w:pPr>
      <w:rPr>
        <w:rFonts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8064A2" w:sz="8" w:space="0"/>
          <w:left w:val="single" w:color="8064A2" w:sz="8" w:space="0"/>
          <w:bottom w:val="single" w:color="8064A2" w:sz="8" w:space="0"/>
          <w:right w:val="single" w:color="8064A2" w:sz="8" w:space="0"/>
        </w:tcBorders>
      </w:tcPr>
    </w:tblStylePr>
    <w:tblStylePr w:type="band1Vert">
      <w:tblPr/>
      <w:tcPr>
        <w:tcBorders>
          <w:top w:val="single" w:color="8064A2" w:sz="8" w:space="0"/>
          <w:left w:val="single" w:color="8064A2" w:sz="8" w:space="0"/>
          <w:bottom w:val="single" w:color="8064A2" w:sz="8" w:space="0"/>
          <w:right w:val="single" w:color="8064A2" w:sz="8" w:space="0"/>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V w:val="single" w:sz="8" w:space="0"/>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V w:val="single" w:sz="8" w:space="0"/>
        </w:tcBorders>
      </w:tcPr>
    </w:tblStylePr>
  </w:style>
  <w:style w:type="table" w:styleId="170">
    <w:name w:val="Light Grid Accent 5"/>
    <w:basedOn w:val="12"/>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blStylePr w:type="firstRow">
      <w:pPr>
        <w:spacing w:before="0" w:after="0" w:line="240" w:lineRule="auto"/>
      </w:pPr>
      <w:rPr>
        <w:rFonts w:cs="Times New Roman"/>
        <w:b/>
        <w:bCs/>
      </w:rPr>
      <w:tblPr/>
      <w:tcPr>
        <w:tcBorders>
          <w:top w:val="single" w:color="4BACC6" w:sz="8" w:space="0"/>
          <w:left w:val="single" w:color="4BACC6" w:sz="18" w:space="0"/>
          <w:bottom w:val="single" w:color="4BACC6" w:sz="8" w:space="0"/>
          <w:right w:val="single" w:color="4BACC6" w:sz="8" w:space="0"/>
          <w:insideH w:val="nil"/>
          <w:insideV w:val="single" w:sz="8" w:space="0"/>
        </w:tcBorders>
      </w:tcPr>
    </w:tblStylePr>
    <w:tblStylePr w:type="lastRow">
      <w:pPr>
        <w:spacing w:before="0" w:after="0" w:line="240" w:lineRule="auto"/>
      </w:pPr>
      <w:rPr>
        <w:rFonts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4BACC6" w:sz="8" w:space="0"/>
          <w:left w:val="single" w:color="4BACC6" w:sz="8" w:space="0"/>
          <w:bottom w:val="single" w:color="4BACC6" w:sz="8" w:space="0"/>
          <w:right w:val="single" w:color="4BACC6" w:sz="8" w:space="0"/>
        </w:tcBorders>
      </w:tcPr>
    </w:tblStylePr>
    <w:tblStylePr w:type="band1Vert">
      <w:tblPr/>
      <w:tcPr>
        <w:tcBorders>
          <w:top w:val="single" w:color="4BACC6" w:sz="8" w:space="0"/>
          <w:left w:val="single" w:color="4BACC6" w:sz="8" w:space="0"/>
          <w:bottom w:val="single" w:color="4BACC6" w:sz="8" w:space="0"/>
          <w:right w:val="single" w:color="4BACC6" w:sz="8" w:space="0"/>
        </w:tcBorders>
        <w:shd w:val="clear" w:color="auto" w:fill="D2EAF1"/>
      </w:tcPr>
    </w:tblStylePr>
    <w:tblStylePr w:type="band1Horz">
      <w:tblPr/>
      <w:tcPr>
        <w:tcBorders>
          <w:top w:val="single" w:color="4BACC6" w:sz="8" w:space="0"/>
          <w:left w:val="single" w:color="4BACC6" w:sz="8" w:space="0"/>
          <w:bottom w:val="single" w:color="4BACC6" w:sz="8" w:space="0"/>
          <w:right w:val="single" w:color="4BACC6" w:sz="8" w:space="0"/>
          <w:insideV w:val="single" w:sz="8" w:space="0"/>
        </w:tcBorders>
        <w:shd w:val="clear" w:color="auto" w:fill="D2EAF1"/>
      </w:tcPr>
    </w:tblStylePr>
    <w:tblStylePr w:type="band2Horz">
      <w:tblPr/>
      <w:tcPr>
        <w:tcBorders>
          <w:top w:val="single" w:color="4BACC6" w:sz="8" w:space="0"/>
          <w:left w:val="single" w:color="4BACC6" w:sz="8" w:space="0"/>
          <w:bottom w:val="single" w:color="4BACC6" w:sz="8" w:space="0"/>
          <w:right w:val="single" w:color="4BACC6" w:sz="8" w:space="0"/>
          <w:insideV w:val="single" w:sz="8" w:space="0"/>
        </w:tcBorders>
      </w:tcPr>
    </w:tblStylePr>
  </w:style>
  <w:style w:type="table" w:styleId="171">
    <w:name w:val="Light Grid Accent 6"/>
    <w:basedOn w:val="12"/>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blStylePr w:type="firstRow">
      <w:pPr>
        <w:spacing w:before="0" w:after="0" w:line="240" w:lineRule="auto"/>
      </w:pPr>
      <w:rPr>
        <w:rFonts w:cs="Times New Roman"/>
        <w:b/>
        <w:bCs/>
      </w:rPr>
      <w:tblPr/>
      <w:tcPr>
        <w:tcBorders>
          <w:top w:val="single" w:color="F79646" w:sz="8" w:space="0"/>
          <w:left w:val="single" w:color="F79646" w:sz="18" w:space="0"/>
          <w:bottom w:val="single" w:color="F79646" w:sz="8" w:space="0"/>
          <w:right w:val="single" w:color="F79646" w:sz="8" w:space="0"/>
          <w:insideH w:val="nil"/>
          <w:insideV w:val="single" w:sz="8" w:space="0"/>
        </w:tcBorders>
      </w:tcPr>
    </w:tblStylePr>
    <w:tblStylePr w:type="lastRow">
      <w:pPr>
        <w:spacing w:before="0" w:after="0" w:line="240" w:lineRule="auto"/>
      </w:pPr>
      <w:rPr>
        <w:rFonts w:cs="Times New Roman"/>
        <w:b/>
        <w:bCs/>
      </w:rPr>
      <w:tblPr/>
      <w:tcPr>
        <w:tcBorders>
          <w:top w:val="double" w:color="F79646" w:sz="6" w:space="0"/>
          <w:left w:val="single" w:color="F79646" w:sz="8" w:space="0"/>
          <w:bottom w:val="single" w:color="F79646" w:sz="8" w:space="0"/>
          <w:right w:val="single" w:color="F79646" w:sz="8" w:space="0"/>
          <w:insideH w:val="nil"/>
          <w:insideV w:val="single" w:sz="8" w:space="0"/>
        </w:tcBorders>
      </w:tcPr>
    </w:tblStylePr>
    <w:tblStylePr w:type="firstCol">
      <w:rPr>
        <w:rFonts w:cs="Times New Roman"/>
        <w:b/>
        <w:bCs/>
      </w:rPr>
    </w:tblStylePr>
    <w:tblStylePr w:type="lastCol">
      <w:rPr>
        <w:rFonts w:cs="Times New Roman"/>
        <w:b/>
        <w:bCs/>
      </w:rPr>
      <w:tblPr/>
      <w:tcPr>
        <w:tcBorders>
          <w:top w:val="single" w:color="F79646" w:sz="8" w:space="0"/>
          <w:left w:val="single" w:color="F79646" w:sz="8" w:space="0"/>
          <w:bottom w:val="single" w:color="F79646" w:sz="8" w:space="0"/>
          <w:right w:val="single" w:color="F79646" w:sz="8" w:space="0"/>
        </w:tcBorders>
      </w:tcPr>
    </w:tblStylePr>
    <w:tblStylePr w:type="band1Vert">
      <w:tblPr/>
      <w:tcPr>
        <w:tcBorders>
          <w:top w:val="single" w:color="F79646" w:sz="8" w:space="0"/>
          <w:left w:val="single" w:color="F79646" w:sz="8" w:space="0"/>
          <w:bottom w:val="single" w:color="F79646" w:sz="8" w:space="0"/>
          <w:right w:val="single" w:color="F79646" w:sz="8" w:space="0"/>
        </w:tcBorders>
        <w:shd w:val="clear" w:color="auto" w:fill="FDE4D0"/>
      </w:tcPr>
    </w:tblStylePr>
    <w:tblStylePr w:type="band1Horz">
      <w:tblPr/>
      <w:tcPr>
        <w:tcBorders>
          <w:top w:val="single" w:color="F79646" w:sz="8" w:space="0"/>
          <w:left w:val="single" w:color="F79646" w:sz="8" w:space="0"/>
          <w:bottom w:val="single" w:color="F79646" w:sz="8" w:space="0"/>
          <w:right w:val="single" w:color="F79646" w:sz="8" w:space="0"/>
          <w:insideV w:val="single" w:sz="8" w:space="0"/>
        </w:tcBorders>
        <w:shd w:val="clear" w:color="auto" w:fill="FDE4D0"/>
      </w:tcPr>
    </w:tblStylePr>
    <w:tblStylePr w:type="band2Horz">
      <w:tblPr/>
      <w:tcPr>
        <w:tcBorders>
          <w:top w:val="single" w:color="F79646" w:sz="8" w:space="0"/>
          <w:left w:val="single" w:color="F79646" w:sz="8" w:space="0"/>
          <w:bottom w:val="single" w:color="F79646" w:sz="8" w:space="0"/>
          <w:right w:val="single" w:color="F79646" w:sz="8" w:space="0"/>
          <w:insideV w:val="single" w:sz="8" w:space="0"/>
        </w:tcBorders>
      </w:tcPr>
    </w:tblStylePr>
  </w:style>
  <w:style w:type="table" w:styleId="172">
    <w:name w:val="Medium Shading 1"/>
    <w:basedOn w:val="12"/>
    <w:qFormat/>
    <w:uiPriority w:val="63"/>
    <w:tblPr>
      <w:tblBorders>
        <w:top w:val="single" w:color="404040" w:sz="8" w:space="0"/>
        <w:left w:val="single" w:color="404040" w:sz="8" w:space="0"/>
        <w:bottom w:val="single" w:color="404040" w:sz="8" w:space="0"/>
        <w:right w:val="single" w:color="404040" w:sz="8" w:space="0"/>
        <w:insideH w:val="single" w:color="404040" w:sz="8" w:space="0"/>
      </w:tblBorders>
    </w:tblPr>
    <w:tblStylePr w:type="firstRow">
      <w:pPr>
        <w:spacing w:before="0" w:after="0" w:line="240" w:lineRule="auto"/>
      </w:pPr>
      <w:rPr>
        <w:b/>
        <w:bCs/>
        <w:color w:val="FFFFFF"/>
      </w:rPr>
      <w:tblPr/>
      <w:tcPr>
        <w:tcBorders>
          <w:top w:val="single" w:color="404040" w:sz="8" w:space="0"/>
          <w:left w:val="single" w:color="404040" w:sz="8" w:space="0"/>
          <w:bottom w:val="single" w:color="404040" w:sz="8" w:space="0"/>
          <w:right w:val="single" w:color="404040" w:sz="8" w:space="0"/>
          <w:insideH w:val="nil"/>
          <w:insideV w:val="nil"/>
        </w:tcBorders>
        <w:shd w:val="clear" w:color="auto" w:fill="000000"/>
      </w:tcPr>
    </w:tblStylePr>
    <w:tblStylePr w:type="lastRow">
      <w:pPr>
        <w:spacing w:before="0" w:after="0" w:line="240" w:lineRule="auto"/>
      </w:pPr>
      <w:rPr>
        <w:b/>
        <w:bCs/>
      </w:rPr>
      <w:tblPr/>
      <w:tcPr>
        <w:tcBorders>
          <w:top w:val="double" w:color="404040" w:sz="6" w:space="0"/>
          <w:left w:val="single" w:color="404040" w:sz="8" w:space="0"/>
          <w:bottom w:val="single" w:color="404040" w:sz="8" w:space="0"/>
          <w:right w:val="single" w:color="404040" w:sz="8" w:space="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173">
    <w:name w:val="Medium Shading 1 Accent 1"/>
    <w:basedOn w:val="12"/>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Pr>
    <w:tblStylePr w:type="firstRow">
      <w:pPr>
        <w:spacing w:before="0" w:after="0" w:line="240" w:lineRule="auto"/>
      </w:pPr>
      <w:rPr>
        <w:b/>
        <w:bCs/>
        <w:color w:val="FFFFFF"/>
      </w:rPr>
      <w:tblPr/>
      <w:tcPr>
        <w:tcBorders>
          <w:top w:val="single" w:color="7BA0CD" w:sz="8" w:space="0"/>
          <w:left w:val="single" w:color="7BA0CD" w:sz="8" w:space="0"/>
          <w:bottom w:val="single" w:color="7BA0CD" w:sz="8" w:space="0"/>
          <w:right w:val="single" w:color="7BA0CD" w:sz="8" w:space="0"/>
          <w:insideH w:val="nil"/>
          <w:insideV w:val="nil"/>
        </w:tcBorders>
        <w:shd w:val="clear" w:color="auto" w:fill="4F81BD"/>
      </w:tcPr>
    </w:tblStylePr>
    <w:tblStylePr w:type="lastRow">
      <w:pPr>
        <w:spacing w:before="0" w:after="0" w:line="240" w:lineRule="auto"/>
      </w:pPr>
      <w:rPr>
        <w:b/>
        <w:bCs/>
      </w:rPr>
      <w:tblPr/>
      <w:tcPr>
        <w:tcBorders>
          <w:top w:val="double" w:color="7BA0CD" w:sz="6" w:space="0"/>
          <w:left w:val="single" w:color="7BA0CD" w:sz="8" w:space="0"/>
          <w:bottom w:val="single" w:color="7BA0CD" w:sz="8" w:space="0"/>
          <w:right w:val="single" w:color="7BA0CD" w:sz="8" w:space="0"/>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174">
    <w:name w:val="Medium Shading 1 Accent 2"/>
    <w:basedOn w:val="12"/>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175">
    <w:name w:val="Medium Shading 1 Accent 3"/>
    <w:basedOn w:val="12"/>
    <w:qFormat/>
    <w:uiPriority w:val="63"/>
    <w:tblPr>
      <w:tblBorders>
        <w:top w:val="single" w:color="B3CC82" w:sz="8" w:space="0"/>
        <w:left w:val="single" w:color="B3CC82" w:sz="8" w:space="0"/>
        <w:bottom w:val="single" w:color="B3CC82" w:sz="8" w:space="0"/>
        <w:right w:val="single" w:color="B3CC82" w:sz="8" w:space="0"/>
        <w:insideH w:val="single" w:color="B3CC82" w:sz="8" w:space="0"/>
      </w:tblBorders>
    </w:tblPr>
    <w:tblStylePr w:type="firstRow">
      <w:pPr>
        <w:spacing w:before="0" w:after="0" w:line="240" w:lineRule="auto"/>
      </w:pPr>
      <w:rPr>
        <w:b/>
        <w:bCs/>
        <w:color w:val="FFFFFF"/>
      </w:rPr>
      <w:tblPr/>
      <w:tcPr>
        <w:tcBorders>
          <w:top w:val="single" w:color="B3CC82" w:sz="8" w:space="0"/>
          <w:left w:val="single" w:color="B3CC82" w:sz="8" w:space="0"/>
          <w:bottom w:val="single" w:color="B3CC82" w:sz="8" w:space="0"/>
          <w:right w:val="single" w:color="B3CC82" w:sz="8" w:space="0"/>
          <w:insideH w:val="nil"/>
          <w:insideV w:val="nil"/>
        </w:tcBorders>
        <w:shd w:val="clear" w:color="auto" w:fill="9BBB59"/>
      </w:tcPr>
    </w:tblStylePr>
    <w:tblStylePr w:type="lastRow">
      <w:pPr>
        <w:spacing w:before="0" w:after="0" w:line="240" w:lineRule="auto"/>
      </w:pPr>
      <w:rPr>
        <w:b/>
        <w:bCs/>
      </w:rPr>
      <w:tblPr/>
      <w:tcPr>
        <w:tcBorders>
          <w:top w:val="double" w:color="B3CC82" w:sz="6" w:space="0"/>
          <w:left w:val="single" w:color="B3CC82" w:sz="8" w:space="0"/>
          <w:bottom w:val="single" w:color="B3CC82" w:sz="8" w:space="0"/>
          <w:right w:val="single" w:color="B3CC82" w:sz="8" w:space="0"/>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176">
    <w:name w:val="Medium Shading 1 Accent 4"/>
    <w:basedOn w:val="12"/>
    <w:qFormat/>
    <w:uiPriority w:val="63"/>
    <w:tblPr>
      <w:tblBorders>
        <w:top w:val="single" w:color="9F8AB9" w:sz="8" w:space="0"/>
        <w:left w:val="single" w:color="9F8AB9" w:sz="8" w:space="0"/>
        <w:bottom w:val="single" w:color="9F8AB9" w:sz="8" w:space="0"/>
        <w:right w:val="single" w:color="9F8AB9" w:sz="8" w:space="0"/>
        <w:insideH w:val="single" w:color="9F8AB9" w:sz="8" w:space="0"/>
      </w:tblBorders>
    </w:tblPr>
    <w:tblStylePr w:type="firstRow">
      <w:pPr>
        <w:spacing w:before="0" w:after="0" w:line="240" w:lineRule="auto"/>
      </w:pPr>
      <w:rPr>
        <w:b/>
        <w:bCs/>
        <w:color w:val="FFFFFF"/>
      </w:rPr>
      <w:tblPr/>
      <w:tcPr>
        <w:tcBorders>
          <w:top w:val="single" w:color="9F8AB9" w:sz="8" w:space="0"/>
          <w:left w:val="single" w:color="9F8AB9" w:sz="8" w:space="0"/>
          <w:bottom w:val="single" w:color="9F8AB9" w:sz="8" w:space="0"/>
          <w:right w:val="single" w:color="9F8AB9" w:sz="8" w:space="0"/>
          <w:insideH w:val="nil"/>
          <w:insideV w:val="nil"/>
        </w:tcBorders>
        <w:shd w:val="clear" w:color="auto" w:fill="8064A2"/>
      </w:tcPr>
    </w:tblStylePr>
    <w:tblStylePr w:type="lastRow">
      <w:pPr>
        <w:spacing w:before="0" w:after="0" w:line="240" w:lineRule="auto"/>
      </w:pPr>
      <w:rPr>
        <w:b/>
        <w:bCs/>
      </w:rPr>
      <w:tblPr/>
      <w:tcPr>
        <w:tcBorders>
          <w:top w:val="double" w:color="9F8AB9" w:sz="6" w:space="0"/>
          <w:left w:val="single" w:color="9F8AB9" w:sz="8" w:space="0"/>
          <w:bottom w:val="single" w:color="9F8AB9" w:sz="8" w:space="0"/>
          <w:right w:val="single" w:color="9F8AB9" w:sz="8" w:space="0"/>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177">
    <w:name w:val="Medium Shading 1 Accent 5"/>
    <w:basedOn w:val="12"/>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Pr>
    <w:tblStylePr w:type="firstRow">
      <w:pPr>
        <w:spacing w:before="0" w:after="0" w:line="240" w:lineRule="auto"/>
      </w:pPr>
      <w:rPr>
        <w:b/>
        <w:bCs/>
        <w:color w:val="FFFFFF"/>
      </w:rPr>
      <w:tblPr/>
      <w:tcPr>
        <w:tcBorders>
          <w:top w:val="single" w:color="78C0D4" w:sz="8" w:space="0"/>
          <w:left w:val="single" w:color="78C0D4" w:sz="8" w:space="0"/>
          <w:bottom w:val="single" w:color="78C0D4" w:sz="8" w:space="0"/>
          <w:right w:val="single" w:color="78C0D4" w:sz="8" w:space="0"/>
          <w:insideH w:val="nil"/>
          <w:insideV w:val="nil"/>
        </w:tcBorders>
        <w:shd w:val="clear" w:color="auto" w:fill="4BACC6"/>
      </w:tcPr>
    </w:tblStylePr>
    <w:tblStylePr w:type="lastRow">
      <w:pPr>
        <w:spacing w:before="0" w:after="0" w:line="240" w:lineRule="auto"/>
      </w:pPr>
      <w:rPr>
        <w:b/>
        <w:bCs/>
      </w:rPr>
      <w:tblPr/>
      <w:tcPr>
        <w:tcBorders>
          <w:top w:val="double" w:color="78C0D4" w:sz="6" w:space="0"/>
          <w:left w:val="single" w:color="78C0D4" w:sz="8" w:space="0"/>
          <w:bottom w:val="single" w:color="78C0D4" w:sz="8" w:space="0"/>
          <w:right w:val="single" w:color="78C0D4" w:sz="8" w:space="0"/>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178">
    <w:name w:val="Medium Shading 1 Accent 6"/>
    <w:basedOn w:val="12"/>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Pr>
    <w:tblStylePr w:type="firstRow">
      <w:pPr>
        <w:spacing w:before="0" w:after="0" w:line="240" w:lineRule="auto"/>
      </w:pPr>
      <w:rPr>
        <w:b/>
        <w:bCs/>
        <w:color w:val="FFFFFF"/>
      </w:rPr>
      <w:tblPr/>
      <w:tcPr>
        <w:tcBorders>
          <w:top w:val="single" w:color="F9B074" w:sz="8" w:space="0"/>
          <w:left w:val="single" w:color="F9B074" w:sz="8" w:space="0"/>
          <w:bottom w:val="single" w:color="F9B074" w:sz="8" w:space="0"/>
          <w:right w:val="single" w:color="F9B074" w:sz="8" w:space="0"/>
          <w:insideH w:val="nil"/>
          <w:insideV w:val="nil"/>
        </w:tcBorders>
        <w:shd w:val="clear" w:color="auto" w:fill="F79646"/>
      </w:tcPr>
    </w:tblStylePr>
    <w:tblStylePr w:type="lastRow">
      <w:pPr>
        <w:spacing w:before="0" w:after="0" w:line="240" w:lineRule="auto"/>
      </w:pPr>
      <w:rPr>
        <w:b/>
        <w:bCs/>
      </w:rPr>
      <w:tblPr/>
      <w:tcPr>
        <w:tcBorders>
          <w:top w:val="double" w:color="F9B074" w:sz="6" w:space="0"/>
          <w:left w:val="single" w:color="F9B074" w:sz="8" w:space="0"/>
          <w:bottom w:val="single" w:color="F9B074" w:sz="8" w:space="0"/>
          <w:right w:val="single" w:color="F9B074" w:sz="8" w:space="0"/>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179">
    <w:name w:val="Medium Shading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000000"/>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000000"/>
      </w:tcPr>
    </w:tblStylePr>
    <w:tblStylePr w:type="lastCol">
      <w:rPr>
        <w:b/>
        <w:bCs/>
        <w:color w:val="FFFFFF"/>
      </w:rPr>
      <w:tblPr/>
      <w:tcPr>
        <w:tcBorders>
          <w:bottom w:val="nil"/>
          <w:right w:val="nil"/>
          <w:insideH w:val="nil"/>
          <w:insideV w:val="nil"/>
        </w:tcBorders>
        <w:shd w:val="clear" w:color="auto" w:fill="000000"/>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0">
    <w:name w:val="Medium Shading 2 Accent 1"/>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F81B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F81BD"/>
      </w:tcPr>
    </w:tblStylePr>
    <w:tblStylePr w:type="lastCol">
      <w:rPr>
        <w:b/>
        <w:bCs/>
        <w:color w:val="FFFFFF"/>
      </w:rPr>
      <w:tblPr/>
      <w:tcPr>
        <w:tcBorders>
          <w:bottom w:val="nil"/>
          <w:right w:val="nil"/>
          <w:insideH w:val="nil"/>
          <w:insideV w:val="nil"/>
        </w:tcBorders>
        <w:shd w:val="clear" w:color="auto" w:fill="4F81B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1">
    <w:name w:val="Medium Shading 2 Accent 2"/>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C0504D"/>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C0504D"/>
      </w:tcPr>
    </w:tblStylePr>
    <w:tblStylePr w:type="lastCol">
      <w:rPr>
        <w:b/>
        <w:bCs/>
        <w:color w:val="FFFFFF"/>
      </w:rPr>
      <w:tblPr/>
      <w:tcPr>
        <w:tcBorders>
          <w:bottom w:val="nil"/>
          <w:right w:val="nil"/>
          <w:insideH w:val="nil"/>
          <w:insideV w:val="nil"/>
        </w:tcBorders>
        <w:shd w:val="clear" w:color="auto" w:fill="C0504D"/>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2">
    <w:name w:val="Medium Shading 2 Accent 3"/>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9BBB59"/>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9BBB59"/>
      </w:tcPr>
    </w:tblStylePr>
    <w:tblStylePr w:type="lastCol">
      <w:rPr>
        <w:b/>
        <w:bCs/>
        <w:color w:val="FFFFFF"/>
      </w:rPr>
      <w:tblPr/>
      <w:tcPr>
        <w:tcBorders>
          <w:bottom w:val="nil"/>
          <w:right w:val="nil"/>
          <w:insideH w:val="nil"/>
          <w:insideV w:val="nil"/>
        </w:tcBorders>
        <w:shd w:val="clear" w:color="auto" w:fill="9BBB59"/>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3">
    <w:name w:val="Medium Shading 2 Accent 4"/>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8064A2"/>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8064A2"/>
      </w:tcPr>
    </w:tblStylePr>
    <w:tblStylePr w:type="lastCol">
      <w:rPr>
        <w:b/>
        <w:bCs/>
        <w:color w:val="FFFFFF"/>
      </w:rPr>
      <w:tblPr/>
      <w:tcPr>
        <w:tcBorders>
          <w:bottom w:val="nil"/>
          <w:right w:val="nil"/>
          <w:insideH w:val="nil"/>
          <w:insideV w:val="nil"/>
        </w:tcBorders>
        <w:shd w:val="clear" w:color="auto" w:fill="8064A2"/>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4">
    <w:name w:val="Medium Shading 2 Accent 5"/>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4BACC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4BACC6"/>
      </w:tcPr>
    </w:tblStylePr>
    <w:tblStylePr w:type="lastCol">
      <w:rPr>
        <w:b/>
        <w:bCs/>
        <w:color w:val="FFFFFF"/>
      </w:rPr>
      <w:tblPr/>
      <w:tcPr>
        <w:tcBorders>
          <w:bottom w:val="nil"/>
          <w:right w:val="nil"/>
          <w:insideH w:val="nil"/>
          <w:insideV w:val="nil"/>
        </w:tcBorders>
        <w:shd w:val="clear" w:color="auto" w:fill="4BACC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5">
    <w:name w:val="Medium Shading 2 Accent 6"/>
    <w:basedOn w:val="12"/>
    <w:qFormat/>
    <w:uiPriority w:val="64"/>
    <w:tblPr>
      <w:tblBorders>
        <w:top w:val="single" w:color="auto" w:sz="18" w:space="0"/>
        <w:bottom w:val="single" w:color="auto" w:sz="18" w:space="0"/>
      </w:tblBorders>
    </w:tblPr>
    <w:tblStylePr w:type="firstRow">
      <w:pPr>
        <w:spacing w:before="0" w:after="0" w:line="240" w:lineRule="auto"/>
      </w:pPr>
      <w:rPr>
        <w:b/>
        <w:bCs/>
        <w:color w:val="FFFFFF"/>
      </w:rPr>
      <w:tblPr/>
      <w:tcPr>
        <w:tcBorders>
          <w:top w:val="single" w:color="auto" w:sz="18" w:space="0"/>
          <w:left w:val="single" w:color="auto" w:sz="18" w:space="0"/>
          <w:bottom w:val="nil"/>
          <w:right w:val="nil"/>
          <w:insideH w:val="nil"/>
          <w:insideV w:val="nil"/>
        </w:tcBorders>
        <w:shd w:val="clear" w:color="auto" w:fill="F79646"/>
      </w:tcPr>
    </w:tblStylePr>
    <w:tblStylePr w:type="lastRow">
      <w:pPr>
        <w:spacing w:before="0" w:after="0" w:line="240" w:lineRule="auto"/>
      </w:pPr>
      <w:rPr>
        <w:color w:val="auto"/>
      </w:rPr>
      <w:tblPr/>
      <w:tcPr>
        <w:tcBorders>
          <w:top w:val="double" w:color="auto" w:sz="6" w:space="0"/>
          <w:left w:val="single" w:color="auto" w:sz="18" w:space="0"/>
          <w:bottom w:val="nil"/>
          <w:right w:val="nil"/>
          <w:insideH w:val="nil"/>
          <w:insideV w:val="nil"/>
        </w:tcBorders>
        <w:shd w:val="clear" w:color="auto" w:fill="FFFFFF"/>
      </w:tcPr>
    </w:tblStylePr>
    <w:tblStylePr w:type="firstCol">
      <w:rPr>
        <w:b/>
        <w:bCs/>
        <w:color w:val="FFFFFF"/>
      </w:rPr>
      <w:tblPr/>
      <w:tcPr>
        <w:tcBorders>
          <w:top w:val="nil"/>
          <w:left w:val="single" w:color="auto" w:sz="18" w:space="0"/>
          <w:bottom w:val="nil"/>
          <w:right w:val="nil"/>
          <w:insideH w:val="nil"/>
          <w:insideV w:val="nil"/>
        </w:tcBorders>
        <w:shd w:val="clear" w:color="auto" w:fill="F79646"/>
      </w:tcPr>
    </w:tblStylePr>
    <w:tblStylePr w:type="lastCol">
      <w:rPr>
        <w:b/>
        <w:bCs/>
        <w:color w:val="FFFFFF"/>
      </w:rPr>
      <w:tblPr/>
      <w:tcPr>
        <w:tcBorders>
          <w:bottom w:val="nil"/>
          <w:right w:val="nil"/>
          <w:insideH w:val="nil"/>
          <w:insideV w:val="nil"/>
        </w:tcBorders>
        <w:shd w:val="clear" w:color="auto" w:fill="F79646"/>
      </w:tcPr>
    </w:tblStylePr>
    <w:tblStylePr w:type="band1Vert">
      <w:tblPr/>
      <w:tcPr>
        <w:tcBorders>
          <w:bottom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color="auto" w:sz="18" w:space="0"/>
          <w:left w:val="single" w:color="auto" w:sz="18" w:space="0"/>
          <w:bottom w:val="nil"/>
          <w:right w:val="nil"/>
          <w:insideH w:val="nil"/>
          <w:insideV w:val="nil"/>
        </w:tcBorders>
      </w:tcPr>
    </w:tblStylePr>
    <w:tblStylePr w:type="nwCell">
      <w:rPr>
        <w:color w:val="FFFFFF"/>
      </w:rPr>
      <w:tblPr/>
      <w:tcPr>
        <w:tcBorders>
          <w:top w:val="single" w:color="auto" w:sz="18" w:space="0"/>
          <w:left w:val="single" w:color="auto" w:sz="18" w:space="0"/>
          <w:bottom w:val="nil"/>
          <w:right w:val="nil"/>
          <w:insideH w:val="nil"/>
          <w:insideV w:val="nil"/>
        </w:tcBorders>
      </w:tcPr>
    </w:tblStylePr>
  </w:style>
  <w:style w:type="table" w:styleId="186">
    <w:name w:val="Medium List 1"/>
    <w:basedOn w:val="12"/>
    <w:qFormat/>
    <w:uiPriority w:val="65"/>
    <w:rPr>
      <w:color w:val="000000"/>
    </w:rPr>
    <w:tblPr>
      <w:tblBorders>
        <w:top w:val="single" w:color="000000" w:sz="8" w:space="0"/>
        <w:bottom w:val="single" w:color="000000" w:sz="8" w:space="0"/>
      </w:tblBorders>
    </w:tblPr>
    <w:tblStylePr w:type="firstRow">
      <w:rPr>
        <w:rFonts w:cs="Times New Roman"/>
      </w:rPr>
      <w:tblPr/>
      <w:tcPr>
        <w:tcBorders>
          <w:top w:val="nil"/>
          <w:left w:val="single" w:color="000000" w:sz="8" w:space="0"/>
        </w:tcBorders>
      </w:tcPr>
    </w:tblStylePr>
    <w:tblStylePr w:type="lastRow">
      <w:rPr>
        <w:b/>
        <w:bCs/>
        <w:color w:val="1F497D"/>
      </w:rPr>
      <w:tblPr/>
      <w:tcPr>
        <w:tcBorders>
          <w:top w:val="single" w:color="000000" w:sz="8" w:space="0"/>
          <w:left w:val="single" w:color="000000" w:sz="8" w:space="0"/>
        </w:tcBorders>
      </w:tcPr>
    </w:tblStylePr>
    <w:tblStylePr w:type="firstCol">
      <w:rPr>
        <w:b/>
        <w:bCs/>
      </w:rPr>
    </w:tblStylePr>
    <w:tblStylePr w:type="lastCol">
      <w:rPr>
        <w:b/>
        <w:bCs/>
      </w:rPr>
      <w:tblPr/>
      <w:tcPr>
        <w:tcBorders>
          <w:top w:val="single" w:color="000000" w:sz="8" w:space="0"/>
          <w:left w:val="single" w:color="000000" w:sz="8" w:space="0"/>
        </w:tcBorders>
      </w:tcPr>
    </w:tblStylePr>
    <w:tblStylePr w:type="band1Vert">
      <w:tblPr/>
      <w:tcPr>
        <w:shd w:val="clear" w:color="auto" w:fill="C0C0C0"/>
      </w:tcPr>
    </w:tblStylePr>
    <w:tblStylePr w:type="band1Horz">
      <w:tblPr/>
      <w:tcPr>
        <w:shd w:val="clear" w:color="auto" w:fill="C0C0C0"/>
      </w:tcPr>
    </w:tblStylePr>
  </w:style>
  <w:style w:type="table" w:styleId="187">
    <w:name w:val="Medium List 1 Accent 1"/>
    <w:basedOn w:val="12"/>
    <w:qFormat/>
    <w:uiPriority w:val="65"/>
    <w:rPr>
      <w:color w:val="000000"/>
    </w:rPr>
    <w:tblPr>
      <w:tblBorders>
        <w:top w:val="single" w:color="4F81BD" w:sz="8" w:space="0"/>
        <w:bottom w:val="single" w:color="4F81BD" w:sz="8" w:space="0"/>
      </w:tblBorders>
    </w:tblPr>
    <w:tblStylePr w:type="firstRow">
      <w:rPr>
        <w:rFonts w:cs="Times New Roman"/>
      </w:rPr>
      <w:tblPr/>
      <w:tcPr>
        <w:tcBorders>
          <w:top w:val="nil"/>
          <w:left w:val="single" w:color="4F81BD" w:sz="8" w:space="0"/>
        </w:tcBorders>
      </w:tcPr>
    </w:tblStylePr>
    <w:tblStylePr w:type="lastRow">
      <w:rPr>
        <w:b/>
        <w:bCs/>
        <w:color w:val="1F497D"/>
      </w:rPr>
      <w:tblPr/>
      <w:tcPr>
        <w:tcBorders>
          <w:top w:val="single" w:color="4F81BD" w:sz="8" w:space="0"/>
          <w:left w:val="single" w:color="4F81BD" w:sz="8" w:space="0"/>
        </w:tcBorders>
      </w:tcPr>
    </w:tblStylePr>
    <w:tblStylePr w:type="firstCol">
      <w:rPr>
        <w:b/>
        <w:bCs/>
      </w:rPr>
    </w:tblStylePr>
    <w:tblStylePr w:type="lastCol">
      <w:rPr>
        <w:b/>
        <w:bCs/>
      </w:rPr>
      <w:tblPr/>
      <w:tcPr>
        <w:tcBorders>
          <w:top w:val="single" w:color="4F81BD" w:sz="8" w:space="0"/>
          <w:left w:val="single" w:color="4F81BD" w:sz="8" w:space="0"/>
        </w:tcBorders>
      </w:tcPr>
    </w:tblStylePr>
    <w:tblStylePr w:type="band1Vert">
      <w:tblPr/>
      <w:tcPr>
        <w:shd w:val="clear" w:color="auto" w:fill="D3DFEE"/>
      </w:tcPr>
    </w:tblStylePr>
    <w:tblStylePr w:type="band1Horz">
      <w:tblPr/>
      <w:tcPr>
        <w:shd w:val="clear" w:color="auto" w:fill="D3DFEE"/>
      </w:tcPr>
    </w:tblStylePr>
  </w:style>
  <w:style w:type="table" w:styleId="188">
    <w:name w:val="Medium List 1 Accent 2"/>
    <w:basedOn w:val="12"/>
    <w:qFormat/>
    <w:uiPriority w:val="65"/>
    <w:rPr>
      <w:color w:val="000000"/>
    </w:rPr>
    <w:tblPr>
      <w:tblBorders>
        <w:top w:val="single" w:color="C0504D" w:sz="8" w:space="0"/>
        <w:bottom w:val="single" w:color="C0504D" w:sz="8" w:space="0"/>
      </w:tblBorders>
    </w:tblPr>
    <w:tblStylePr w:type="firstRow">
      <w:rPr>
        <w:rFonts w:cs="Times New Roman"/>
      </w:rPr>
      <w:tblPr/>
      <w:tcPr>
        <w:tcBorders>
          <w:top w:val="nil"/>
          <w:left w:val="single" w:color="C0504D" w:sz="8" w:space="0"/>
        </w:tcBorders>
      </w:tcPr>
    </w:tblStylePr>
    <w:tblStylePr w:type="lastRow">
      <w:rPr>
        <w:b/>
        <w:bCs/>
        <w:color w:val="1F497D"/>
      </w:rPr>
      <w:tblPr/>
      <w:tcPr>
        <w:tcBorders>
          <w:top w:val="single" w:color="C0504D" w:sz="8" w:space="0"/>
          <w:left w:val="single" w:color="C0504D" w:sz="8" w:space="0"/>
        </w:tcBorders>
      </w:tcPr>
    </w:tblStylePr>
    <w:tblStylePr w:type="firstCol">
      <w:rPr>
        <w:b/>
        <w:bCs/>
      </w:rPr>
    </w:tblStylePr>
    <w:tblStylePr w:type="lastCol">
      <w:rPr>
        <w:b/>
        <w:bCs/>
      </w:rPr>
      <w:tblPr/>
      <w:tcPr>
        <w:tcBorders>
          <w:top w:val="single" w:color="C0504D" w:sz="8" w:space="0"/>
          <w:left w:val="single" w:color="C0504D" w:sz="8" w:space="0"/>
        </w:tcBorders>
      </w:tcPr>
    </w:tblStylePr>
    <w:tblStylePr w:type="band1Vert">
      <w:tblPr/>
      <w:tcPr>
        <w:shd w:val="clear" w:color="auto" w:fill="EFD3D2"/>
      </w:tcPr>
    </w:tblStylePr>
    <w:tblStylePr w:type="band1Horz">
      <w:tblPr/>
      <w:tcPr>
        <w:shd w:val="clear" w:color="auto" w:fill="EFD3D2"/>
      </w:tcPr>
    </w:tblStylePr>
  </w:style>
  <w:style w:type="table" w:styleId="189">
    <w:name w:val="Medium List 1 Accent 3"/>
    <w:basedOn w:val="12"/>
    <w:qFormat/>
    <w:uiPriority w:val="65"/>
    <w:rPr>
      <w:color w:val="000000"/>
    </w:rPr>
    <w:tblPr>
      <w:tblBorders>
        <w:top w:val="single" w:color="9BBB59" w:sz="8" w:space="0"/>
        <w:bottom w:val="single" w:color="9BBB59" w:sz="8" w:space="0"/>
      </w:tblBorders>
    </w:tblPr>
    <w:tblStylePr w:type="firstRow">
      <w:rPr>
        <w:rFonts w:cs="Times New Roman"/>
      </w:rPr>
      <w:tblPr/>
      <w:tcPr>
        <w:tcBorders>
          <w:top w:val="nil"/>
          <w:left w:val="single" w:color="9BBB59" w:sz="8" w:space="0"/>
        </w:tcBorders>
      </w:tcPr>
    </w:tblStylePr>
    <w:tblStylePr w:type="lastRow">
      <w:rPr>
        <w:b/>
        <w:bCs/>
        <w:color w:val="1F497D"/>
      </w:rPr>
      <w:tblPr/>
      <w:tcPr>
        <w:tcBorders>
          <w:top w:val="single" w:color="9BBB59" w:sz="8" w:space="0"/>
          <w:left w:val="single" w:color="9BBB59" w:sz="8" w:space="0"/>
        </w:tcBorders>
      </w:tcPr>
    </w:tblStylePr>
    <w:tblStylePr w:type="firstCol">
      <w:rPr>
        <w:b/>
        <w:bCs/>
      </w:rPr>
    </w:tblStylePr>
    <w:tblStylePr w:type="lastCol">
      <w:rPr>
        <w:b/>
        <w:bCs/>
      </w:rPr>
      <w:tblPr/>
      <w:tcPr>
        <w:tcBorders>
          <w:top w:val="single" w:color="9BBB59" w:sz="8" w:space="0"/>
          <w:left w:val="single" w:color="9BBB59" w:sz="8" w:space="0"/>
        </w:tcBorders>
      </w:tcPr>
    </w:tblStylePr>
    <w:tblStylePr w:type="band1Vert">
      <w:tblPr/>
      <w:tcPr>
        <w:shd w:val="clear" w:color="auto" w:fill="E6EED5"/>
      </w:tcPr>
    </w:tblStylePr>
    <w:tblStylePr w:type="band1Horz">
      <w:tblPr/>
      <w:tcPr>
        <w:shd w:val="clear" w:color="auto" w:fill="E6EED5"/>
      </w:tcPr>
    </w:tblStylePr>
  </w:style>
  <w:style w:type="table" w:styleId="190">
    <w:name w:val="Medium List 1 Accent 4"/>
    <w:basedOn w:val="12"/>
    <w:qFormat/>
    <w:uiPriority w:val="65"/>
    <w:rPr>
      <w:color w:val="000000"/>
    </w:rPr>
    <w:tblPr>
      <w:tblBorders>
        <w:top w:val="single" w:color="8064A2" w:sz="8" w:space="0"/>
        <w:bottom w:val="single" w:color="8064A2" w:sz="8" w:space="0"/>
      </w:tblBorders>
    </w:tblPr>
    <w:tblStylePr w:type="firstRow">
      <w:rPr>
        <w:rFonts w:cs="Times New Roman"/>
      </w:rPr>
      <w:tblPr/>
      <w:tcPr>
        <w:tcBorders>
          <w:top w:val="nil"/>
          <w:left w:val="single" w:color="8064A2" w:sz="8" w:space="0"/>
        </w:tcBorders>
      </w:tcPr>
    </w:tblStylePr>
    <w:tblStylePr w:type="lastRow">
      <w:rPr>
        <w:b/>
        <w:bCs/>
        <w:color w:val="1F497D"/>
      </w:rPr>
      <w:tblPr/>
      <w:tcPr>
        <w:tcBorders>
          <w:top w:val="single" w:color="8064A2" w:sz="8" w:space="0"/>
          <w:left w:val="single" w:color="8064A2" w:sz="8" w:space="0"/>
        </w:tcBorders>
      </w:tcPr>
    </w:tblStylePr>
    <w:tblStylePr w:type="firstCol">
      <w:rPr>
        <w:b/>
        <w:bCs/>
      </w:rPr>
    </w:tblStylePr>
    <w:tblStylePr w:type="lastCol">
      <w:rPr>
        <w:b/>
        <w:bCs/>
      </w:rPr>
      <w:tblPr/>
      <w:tcPr>
        <w:tcBorders>
          <w:top w:val="single" w:color="8064A2" w:sz="8" w:space="0"/>
          <w:left w:val="single" w:color="8064A2" w:sz="8" w:space="0"/>
        </w:tcBorders>
      </w:tcPr>
    </w:tblStylePr>
    <w:tblStylePr w:type="band1Vert">
      <w:tblPr/>
      <w:tcPr>
        <w:shd w:val="clear" w:color="auto" w:fill="DFD8E8"/>
      </w:tcPr>
    </w:tblStylePr>
    <w:tblStylePr w:type="band1Horz">
      <w:tblPr/>
      <w:tcPr>
        <w:shd w:val="clear" w:color="auto" w:fill="DFD8E8"/>
      </w:tcPr>
    </w:tblStylePr>
  </w:style>
  <w:style w:type="table" w:styleId="191">
    <w:name w:val="Medium List 1 Accent 5"/>
    <w:basedOn w:val="12"/>
    <w:qFormat/>
    <w:uiPriority w:val="65"/>
    <w:rPr>
      <w:color w:val="000000"/>
    </w:rPr>
    <w:tblPr>
      <w:tblBorders>
        <w:top w:val="single" w:color="4BACC6" w:sz="8" w:space="0"/>
        <w:bottom w:val="single" w:color="4BACC6" w:sz="8" w:space="0"/>
      </w:tblBorders>
    </w:tblPr>
    <w:tblStylePr w:type="firstRow">
      <w:rPr>
        <w:rFonts w:cs="Times New Roman"/>
      </w:rPr>
      <w:tblPr/>
      <w:tcPr>
        <w:tcBorders>
          <w:top w:val="nil"/>
          <w:left w:val="single" w:color="4BACC6" w:sz="8" w:space="0"/>
        </w:tcBorders>
      </w:tcPr>
    </w:tblStylePr>
    <w:tblStylePr w:type="lastRow">
      <w:rPr>
        <w:b/>
        <w:bCs/>
        <w:color w:val="1F497D"/>
      </w:rPr>
      <w:tblPr/>
      <w:tcPr>
        <w:tcBorders>
          <w:top w:val="single" w:color="4BACC6" w:sz="8" w:space="0"/>
          <w:left w:val="single" w:color="4BACC6" w:sz="8" w:space="0"/>
        </w:tcBorders>
      </w:tcPr>
    </w:tblStylePr>
    <w:tblStylePr w:type="firstCol">
      <w:rPr>
        <w:b/>
        <w:bCs/>
      </w:rPr>
    </w:tblStylePr>
    <w:tblStylePr w:type="lastCol">
      <w:rPr>
        <w:b/>
        <w:bCs/>
      </w:rPr>
      <w:tblPr/>
      <w:tcPr>
        <w:tcBorders>
          <w:top w:val="single" w:color="4BACC6" w:sz="8" w:space="0"/>
          <w:left w:val="single" w:color="4BACC6" w:sz="8" w:space="0"/>
        </w:tcBorders>
      </w:tcPr>
    </w:tblStylePr>
    <w:tblStylePr w:type="band1Vert">
      <w:tblPr/>
      <w:tcPr>
        <w:shd w:val="clear" w:color="auto" w:fill="D2EAF1"/>
      </w:tcPr>
    </w:tblStylePr>
    <w:tblStylePr w:type="band1Horz">
      <w:tblPr/>
      <w:tcPr>
        <w:shd w:val="clear" w:color="auto" w:fill="D2EAF1"/>
      </w:tcPr>
    </w:tblStylePr>
  </w:style>
  <w:style w:type="table" w:styleId="192">
    <w:name w:val="Medium List 1 Accent 6"/>
    <w:basedOn w:val="12"/>
    <w:qFormat/>
    <w:uiPriority w:val="65"/>
    <w:rPr>
      <w:color w:val="000000"/>
    </w:rPr>
    <w:tblPr>
      <w:tblBorders>
        <w:top w:val="single" w:color="F79646" w:sz="8" w:space="0"/>
        <w:bottom w:val="single" w:color="F79646" w:sz="8" w:space="0"/>
      </w:tblBorders>
    </w:tblPr>
    <w:tblStylePr w:type="firstRow">
      <w:rPr>
        <w:rFonts w:cs="Times New Roman"/>
      </w:rPr>
      <w:tblPr/>
      <w:tcPr>
        <w:tcBorders>
          <w:top w:val="nil"/>
          <w:left w:val="single" w:color="F79646" w:sz="8" w:space="0"/>
        </w:tcBorders>
      </w:tcPr>
    </w:tblStylePr>
    <w:tblStylePr w:type="lastRow">
      <w:rPr>
        <w:b/>
        <w:bCs/>
        <w:color w:val="1F497D"/>
      </w:rPr>
      <w:tblPr/>
      <w:tcPr>
        <w:tcBorders>
          <w:top w:val="single" w:color="F79646" w:sz="8" w:space="0"/>
          <w:left w:val="single" w:color="F79646" w:sz="8" w:space="0"/>
        </w:tcBorders>
      </w:tcPr>
    </w:tblStylePr>
    <w:tblStylePr w:type="firstCol">
      <w:rPr>
        <w:b/>
        <w:bCs/>
      </w:rPr>
    </w:tblStylePr>
    <w:tblStylePr w:type="lastCol">
      <w:rPr>
        <w:b/>
        <w:bCs/>
      </w:rPr>
      <w:tblPr/>
      <w:tcPr>
        <w:tcBorders>
          <w:top w:val="single" w:color="F79646" w:sz="8" w:space="0"/>
          <w:left w:val="single" w:color="F79646" w:sz="8" w:space="0"/>
        </w:tcBorders>
      </w:tcPr>
    </w:tblStylePr>
    <w:tblStylePr w:type="band1Vert">
      <w:tblPr/>
      <w:tcPr>
        <w:shd w:val="clear" w:color="auto" w:fill="FDE4D0"/>
      </w:tcPr>
    </w:tblStylePr>
    <w:tblStylePr w:type="band1Horz">
      <w:tblPr/>
      <w:tcPr>
        <w:shd w:val="clear" w:color="auto" w:fill="FDE4D0"/>
      </w:tcPr>
    </w:tblStylePr>
  </w:style>
  <w:style w:type="table" w:styleId="193">
    <w:name w:val="Medium List 2"/>
    <w:basedOn w:val="12"/>
    <w:qFormat/>
    <w:uiPriority w:val="66"/>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tblBorders>
    </w:tblPr>
    <w:tblStylePr w:type="firstRow">
      <w:rPr>
        <w:sz w:val="24"/>
        <w:szCs w:val="24"/>
      </w:rPr>
      <w:tblPr/>
      <w:tcPr>
        <w:tcBorders>
          <w:top w:val="nil"/>
          <w:left w:val="single" w:color="000000" w:sz="24" w:space="0"/>
          <w:bottom w:val="nil"/>
          <w:right w:val="nil"/>
          <w:insideH w:val="nil"/>
          <w:insideV w:val="nil"/>
        </w:tcBorders>
        <w:shd w:val="clear" w:color="auto" w:fill="FFFFFF"/>
      </w:tcPr>
    </w:tblStylePr>
    <w:tblStylePr w:type="lastRow">
      <w:tblPr/>
      <w:tcPr>
        <w:tcBorders>
          <w:top w:val="single" w:color="000000" w:sz="8" w:space="0"/>
          <w:left w:val="nil"/>
          <w:bottom w:val="nil"/>
          <w:right w:val="nil"/>
          <w:insideH w:val="nil"/>
          <w:insideV w:val="nil"/>
        </w:tcBorders>
        <w:shd w:val="clear" w:color="auto" w:fill="FFFFFF"/>
      </w:tcPr>
    </w:tblStylePr>
    <w:tblStylePr w:type="firstCol">
      <w:tblPr/>
      <w:tcPr>
        <w:tcBorders>
          <w:top w:val="nil"/>
          <w:left w:val="nil"/>
          <w:bottom w:val="nil"/>
          <w:right w:val="single" w:color="000000" w:sz="8" w:space="0"/>
          <w:insideH w:val="nil"/>
          <w:insideV w:val="nil"/>
        </w:tcBorders>
        <w:shd w:val="clear" w:color="auto" w:fill="FFFFFF"/>
      </w:tcPr>
    </w:tblStylePr>
    <w:tblStylePr w:type="lastCol">
      <w:tblPr/>
      <w:tcPr>
        <w:tcBorders>
          <w:top w:val="nil"/>
          <w:left w:val="nil"/>
          <w:bottom w:val="single" w:color="000000"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C0C0C0"/>
      </w:tcPr>
    </w:tblStylePr>
    <w:tblStylePr w:type="band1Horz">
      <w:tblPr/>
      <w:tcPr>
        <w:tcBorders>
          <w:top w:val="nil"/>
          <w:left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194">
    <w:name w:val="Medium List 2 Accent 1"/>
    <w:basedOn w:val="12"/>
    <w:qFormat/>
    <w:uiPriority w:val="66"/>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tblBorders>
    </w:tblPr>
    <w:tblStylePr w:type="firstRow">
      <w:rPr>
        <w:sz w:val="24"/>
        <w:szCs w:val="24"/>
      </w:rPr>
      <w:tblPr/>
      <w:tcPr>
        <w:tcBorders>
          <w:top w:val="nil"/>
          <w:left w:val="single" w:color="4F81BD" w:sz="24" w:space="0"/>
          <w:bottom w:val="nil"/>
          <w:right w:val="nil"/>
          <w:insideH w:val="nil"/>
          <w:insideV w:val="nil"/>
        </w:tcBorders>
        <w:shd w:val="clear" w:color="auto" w:fill="FFFFFF"/>
      </w:tcPr>
    </w:tblStylePr>
    <w:tblStylePr w:type="lastRow">
      <w:tblPr/>
      <w:tcPr>
        <w:tcBorders>
          <w:top w:val="single" w:color="4F81BD" w:sz="8" w:space="0"/>
          <w:left w:val="nil"/>
          <w:bottom w:val="nil"/>
          <w:right w:val="nil"/>
          <w:insideH w:val="nil"/>
          <w:insideV w:val="nil"/>
        </w:tcBorders>
        <w:shd w:val="clear" w:color="auto" w:fill="FFFFFF"/>
      </w:tcPr>
    </w:tblStylePr>
    <w:tblStylePr w:type="firstCol">
      <w:tblPr/>
      <w:tcPr>
        <w:tcBorders>
          <w:top w:val="nil"/>
          <w:left w:val="nil"/>
          <w:bottom w:val="nil"/>
          <w:right w:val="single" w:color="4F81BD" w:sz="8" w:space="0"/>
          <w:insideH w:val="nil"/>
          <w:insideV w:val="nil"/>
        </w:tcBorders>
        <w:shd w:val="clear" w:color="auto" w:fill="FFFFFF"/>
      </w:tcPr>
    </w:tblStylePr>
    <w:tblStylePr w:type="lastCol">
      <w:tblPr/>
      <w:tcPr>
        <w:tcBorders>
          <w:top w:val="nil"/>
          <w:left w:val="nil"/>
          <w:bottom w:val="single" w:color="4F81B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3DFEE"/>
      </w:tcPr>
    </w:tblStylePr>
    <w:tblStylePr w:type="band1Horz">
      <w:tblPr/>
      <w:tcPr>
        <w:tcBorders>
          <w:top w:val="nil"/>
          <w:left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195">
    <w:name w:val="Medium List 2 Accent 2"/>
    <w:basedOn w:val="12"/>
    <w:qFormat/>
    <w:uiPriority w:val="66"/>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tblBorders>
    </w:tblPr>
    <w:tblStylePr w:type="firstRow">
      <w:rPr>
        <w:sz w:val="24"/>
        <w:szCs w:val="24"/>
      </w:rPr>
      <w:tblPr/>
      <w:tcPr>
        <w:tcBorders>
          <w:top w:val="nil"/>
          <w:left w:val="single" w:color="C0504D" w:sz="24" w:space="0"/>
          <w:bottom w:val="nil"/>
          <w:right w:val="nil"/>
          <w:insideH w:val="nil"/>
          <w:insideV w:val="nil"/>
        </w:tcBorders>
        <w:shd w:val="clear" w:color="auto" w:fill="FFFFFF"/>
      </w:tcPr>
    </w:tblStylePr>
    <w:tblStylePr w:type="lastRow">
      <w:tblPr/>
      <w:tcPr>
        <w:tcBorders>
          <w:top w:val="single" w:color="C0504D" w:sz="8" w:space="0"/>
          <w:left w:val="nil"/>
          <w:bottom w:val="nil"/>
          <w:right w:val="nil"/>
          <w:insideH w:val="nil"/>
          <w:insideV w:val="nil"/>
        </w:tcBorders>
        <w:shd w:val="clear" w:color="auto" w:fill="FFFFFF"/>
      </w:tcPr>
    </w:tblStylePr>
    <w:tblStylePr w:type="firstCol">
      <w:tblPr/>
      <w:tcPr>
        <w:tcBorders>
          <w:top w:val="nil"/>
          <w:left w:val="nil"/>
          <w:bottom w:val="nil"/>
          <w:right w:val="single" w:color="C0504D" w:sz="8" w:space="0"/>
          <w:insideH w:val="nil"/>
          <w:insideV w:val="nil"/>
        </w:tcBorders>
        <w:shd w:val="clear" w:color="auto" w:fill="FFFFFF"/>
      </w:tcPr>
    </w:tblStylePr>
    <w:tblStylePr w:type="lastCol">
      <w:tblPr/>
      <w:tcPr>
        <w:tcBorders>
          <w:top w:val="nil"/>
          <w:left w:val="nil"/>
          <w:bottom w:val="single" w:color="C0504D"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FD3D2"/>
      </w:tcPr>
    </w:tblStylePr>
    <w:tblStylePr w:type="band1Horz">
      <w:tblPr/>
      <w:tcPr>
        <w:tcBorders>
          <w:top w:val="nil"/>
          <w:left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196">
    <w:name w:val="Medium List 2 Accent 3"/>
    <w:basedOn w:val="12"/>
    <w:qFormat/>
    <w:uiPriority w:val="66"/>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tblBorders>
    </w:tblPr>
    <w:tblStylePr w:type="firstRow">
      <w:rPr>
        <w:sz w:val="24"/>
        <w:szCs w:val="24"/>
      </w:rPr>
      <w:tblPr/>
      <w:tcPr>
        <w:tcBorders>
          <w:top w:val="nil"/>
          <w:left w:val="single" w:color="9BBB59" w:sz="24" w:space="0"/>
          <w:bottom w:val="nil"/>
          <w:right w:val="nil"/>
          <w:insideH w:val="nil"/>
          <w:insideV w:val="nil"/>
        </w:tcBorders>
        <w:shd w:val="clear" w:color="auto" w:fill="FFFFFF"/>
      </w:tcPr>
    </w:tblStylePr>
    <w:tblStylePr w:type="lastRow">
      <w:tblPr/>
      <w:tcPr>
        <w:tcBorders>
          <w:top w:val="single" w:color="9BBB59" w:sz="8" w:space="0"/>
          <w:left w:val="nil"/>
          <w:bottom w:val="nil"/>
          <w:right w:val="nil"/>
          <w:insideH w:val="nil"/>
          <w:insideV w:val="nil"/>
        </w:tcBorders>
        <w:shd w:val="clear" w:color="auto" w:fill="FFFFFF"/>
      </w:tcPr>
    </w:tblStylePr>
    <w:tblStylePr w:type="firstCol">
      <w:tblPr/>
      <w:tcPr>
        <w:tcBorders>
          <w:top w:val="nil"/>
          <w:left w:val="nil"/>
          <w:bottom w:val="nil"/>
          <w:right w:val="single" w:color="9BBB59" w:sz="8" w:space="0"/>
          <w:insideH w:val="nil"/>
          <w:insideV w:val="nil"/>
        </w:tcBorders>
        <w:shd w:val="clear" w:color="auto" w:fill="FFFFFF"/>
      </w:tcPr>
    </w:tblStylePr>
    <w:tblStylePr w:type="lastCol">
      <w:tblPr/>
      <w:tcPr>
        <w:tcBorders>
          <w:top w:val="nil"/>
          <w:left w:val="nil"/>
          <w:bottom w:val="single" w:color="9BBB59"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E6EED5"/>
      </w:tcPr>
    </w:tblStylePr>
    <w:tblStylePr w:type="band1Horz">
      <w:tblPr/>
      <w:tcPr>
        <w:tcBorders>
          <w:top w:val="nil"/>
          <w:left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197">
    <w:name w:val="Medium List 2 Accent 4"/>
    <w:basedOn w:val="12"/>
    <w:qFormat/>
    <w:uiPriority w:val="66"/>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tblBorders>
    </w:tblPr>
    <w:tblStylePr w:type="firstRow">
      <w:rPr>
        <w:sz w:val="24"/>
        <w:szCs w:val="24"/>
      </w:rPr>
      <w:tblPr/>
      <w:tcPr>
        <w:tcBorders>
          <w:top w:val="nil"/>
          <w:left w:val="single" w:color="8064A2" w:sz="24" w:space="0"/>
          <w:bottom w:val="nil"/>
          <w:right w:val="nil"/>
          <w:insideH w:val="nil"/>
          <w:insideV w:val="nil"/>
        </w:tcBorders>
        <w:shd w:val="clear" w:color="auto" w:fill="FFFFFF"/>
      </w:tcPr>
    </w:tblStylePr>
    <w:tblStylePr w:type="lastRow">
      <w:tblPr/>
      <w:tcPr>
        <w:tcBorders>
          <w:top w:val="single" w:color="8064A2" w:sz="8" w:space="0"/>
          <w:left w:val="nil"/>
          <w:bottom w:val="nil"/>
          <w:right w:val="nil"/>
          <w:insideH w:val="nil"/>
          <w:insideV w:val="nil"/>
        </w:tcBorders>
        <w:shd w:val="clear" w:color="auto" w:fill="FFFFFF"/>
      </w:tcPr>
    </w:tblStylePr>
    <w:tblStylePr w:type="firstCol">
      <w:tblPr/>
      <w:tcPr>
        <w:tcBorders>
          <w:top w:val="nil"/>
          <w:left w:val="nil"/>
          <w:bottom w:val="nil"/>
          <w:right w:val="single" w:color="8064A2" w:sz="8" w:space="0"/>
          <w:insideH w:val="nil"/>
          <w:insideV w:val="nil"/>
        </w:tcBorders>
        <w:shd w:val="clear" w:color="auto" w:fill="FFFFFF"/>
      </w:tcPr>
    </w:tblStylePr>
    <w:tblStylePr w:type="lastCol">
      <w:tblPr/>
      <w:tcPr>
        <w:tcBorders>
          <w:top w:val="nil"/>
          <w:left w:val="nil"/>
          <w:bottom w:val="single" w:color="8064A2"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FD8E8"/>
      </w:tcPr>
    </w:tblStylePr>
    <w:tblStylePr w:type="band1Horz">
      <w:tblPr/>
      <w:tcPr>
        <w:tcBorders>
          <w:top w:val="nil"/>
          <w:left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198">
    <w:name w:val="Medium List 2 Accent 5"/>
    <w:basedOn w:val="12"/>
    <w:qFormat/>
    <w:uiPriority w:val="66"/>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tblBorders>
    </w:tblPr>
    <w:tblStylePr w:type="firstRow">
      <w:rPr>
        <w:sz w:val="24"/>
        <w:szCs w:val="24"/>
      </w:rPr>
      <w:tblPr/>
      <w:tcPr>
        <w:tcBorders>
          <w:top w:val="nil"/>
          <w:left w:val="single" w:color="4BACC6" w:sz="24" w:space="0"/>
          <w:bottom w:val="nil"/>
          <w:right w:val="nil"/>
          <w:insideH w:val="nil"/>
          <w:insideV w:val="nil"/>
        </w:tcBorders>
        <w:shd w:val="clear" w:color="auto" w:fill="FFFFFF"/>
      </w:tcPr>
    </w:tblStylePr>
    <w:tblStylePr w:type="lastRow">
      <w:tblPr/>
      <w:tcPr>
        <w:tcBorders>
          <w:top w:val="single" w:color="4BACC6" w:sz="8" w:space="0"/>
          <w:left w:val="nil"/>
          <w:bottom w:val="nil"/>
          <w:right w:val="nil"/>
          <w:insideH w:val="nil"/>
          <w:insideV w:val="nil"/>
        </w:tcBorders>
        <w:shd w:val="clear" w:color="auto" w:fill="FFFFFF"/>
      </w:tcPr>
    </w:tblStylePr>
    <w:tblStylePr w:type="firstCol">
      <w:tblPr/>
      <w:tcPr>
        <w:tcBorders>
          <w:top w:val="nil"/>
          <w:left w:val="nil"/>
          <w:bottom w:val="nil"/>
          <w:right w:val="single" w:color="4BACC6" w:sz="8" w:space="0"/>
          <w:insideH w:val="nil"/>
          <w:insideV w:val="nil"/>
        </w:tcBorders>
        <w:shd w:val="clear" w:color="auto" w:fill="FFFFFF"/>
      </w:tcPr>
    </w:tblStylePr>
    <w:tblStylePr w:type="lastCol">
      <w:tblPr/>
      <w:tcPr>
        <w:tcBorders>
          <w:top w:val="nil"/>
          <w:left w:val="nil"/>
          <w:bottom w:val="single" w:color="4BACC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D2EAF1"/>
      </w:tcPr>
    </w:tblStylePr>
    <w:tblStylePr w:type="band1Horz">
      <w:tblPr/>
      <w:tcPr>
        <w:tcBorders>
          <w:top w:val="nil"/>
          <w:left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199">
    <w:name w:val="Medium List 2 Accent 6"/>
    <w:basedOn w:val="12"/>
    <w:qFormat/>
    <w:uiPriority w:val="66"/>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tblBorders>
    </w:tblPr>
    <w:tblStylePr w:type="firstRow">
      <w:rPr>
        <w:sz w:val="24"/>
        <w:szCs w:val="24"/>
      </w:rPr>
      <w:tblPr/>
      <w:tcPr>
        <w:tcBorders>
          <w:top w:val="nil"/>
          <w:left w:val="single" w:color="F79646" w:sz="24" w:space="0"/>
          <w:bottom w:val="nil"/>
          <w:right w:val="nil"/>
          <w:insideH w:val="nil"/>
          <w:insideV w:val="nil"/>
        </w:tcBorders>
        <w:shd w:val="clear" w:color="auto" w:fill="FFFFFF"/>
      </w:tcPr>
    </w:tblStylePr>
    <w:tblStylePr w:type="lastRow">
      <w:tblPr/>
      <w:tcPr>
        <w:tcBorders>
          <w:top w:val="single" w:color="F79646" w:sz="8" w:space="0"/>
          <w:left w:val="nil"/>
          <w:bottom w:val="nil"/>
          <w:right w:val="nil"/>
          <w:insideH w:val="nil"/>
          <w:insideV w:val="nil"/>
        </w:tcBorders>
        <w:shd w:val="clear" w:color="auto" w:fill="FFFFFF"/>
      </w:tcPr>
    </w:tblStylePr>
    <w:tblStylePr w:type="firstCol">
      <w:tblPr/>
      <w:tcPr>
        <w:tcBorders>
          <w:top w:val="nil"/>
          <w:left w:val="nil"/>
          <w:bottom w:val="nil"/>
          <w:right w:val="single" w:color="F79646" w:sz="8" w:space="0"/>
          <w:insideH w:val="nil"/>
          <w:insideV w:val="nil"/>
        </w:tcBorders>
        <w:shd w:val="clear" w:color="auto" w:fill="FFFFFF"/>
      </w:tcPr>
    </w:tblStylePr>
    <w:tblStylePr w:type="lastCol">
      <w:tblPr/>
      <w:tcPr>
        <w:tcBorders>
          <w:top w:val="nil"/>
          <w:left w:val="nil"/>
          <w:bottom w:val="single" w:color="F79646" w:sz="8" w:space="0"/>
          <w:right w:val="nil"/>
          <w:insideH w:val="nil"/>
          <w:insideV w:val="nil"/>
        </w:tcBorders>
        <w:shd w:val="clear" w:color="auto" w:fill="FFFFFF"/>
      </w:tcPr>
    </w:tblStylePr>
    <w:tblStylePr w:type="band1Vert">
      <w:tblPr/>
      <w:tcPr>
        <w:tcBorders>
          <w:bottom w:val="nil"/>
          <w:right w:val="nil"/>
          <w:insideH w:val="nil"/>
          <w:insideV w:val="nil"/>
        </w:tcBorders>
        <w:shd w:val="clear" w:color="auto" w:fill="FDE4D0"/>
      </w:tcPr>
    </w:tblStylePr>
    <w:tblStylePr w:type="band1Horz">
      <w:tblPr/>
      <w:tcPr>
        <w:tcBorders>
          <w:top w:val="nil"/>
          <w:left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200">
    <w:name w:val="Medium Grid 1"/>
    <w:basedOn w:val="12"/>
    <w:qFormat/>
    <w:uiPriority w:val="67"/>
    <w:tblPr>
      <w:tblBorders>
        <w:top w:val="single" w:color="404040" w:sz="8" w:space="0"/>
        <w:left w:val="single" w:color="404040" w:sz="8" w:space="0"/>
        <w:bottom w:val="single" w:color="404040" w:sz="8" w:space="0"/>
        <w:right w:val="single" w:color="404040" w:sz="8" w:space="0"/>
        <w:insideH w:val="single" w:color="404040" w:sz="8" w:space="0"/>
        <w:insideV w:val="single" w:color="404040" w:sz="8" w:space="0"/>
      </w:tblBorders>
    </w:tblPr>
    <w:tcPr>
      <w:shd w:val="clear" w:color="auto" w:fill="C0C0C0"/>
    </w:tcPr>
    <w:tblStylePr w:type="firstRow">
      <w:rPr>
        <w:b/>
        <w:bCs/>
      </w:rPr>
    </w:tblStylePr>
    <w:tblStylePr w:type="lastRow">
      <w:rPr>
        <w:b/>
        <w:bCs/>
      </w:rPr>
      <w:tblPr/>
      <w:tcPr>
        <w:tcBorders>
          <w:top w:val="single" w:color="404040" w:sz="18" w:space="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201">
    <w:name w:val="Medium Grid 1 Accent 1"/>
    <w:basedOn w:val="12"/>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Pr>
    <w:tcPr>
      <w:shd w:val="clear" w:color="auto" w:fill="D3DFEE"/>
    </w:tcPr>
    <w:tblStylePr w:type="firstRow">
      <w:rPr>
        <w:b/>
        <w:bCs/>
      </w:rPr>
    </w:tblStylePr>
    <w:tblStylePr w:type="lastRow">
      <w:rPr>
        <w:b/>
        <w:bCs/>
      </w:rPr>
      <w:tblPr/>
      <w:tcPr>
        <w:tcBorders>
          <w:top w:val="single" w:color="7BA0CD" w:sz="18" w:space="0"/>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202">
    <w:name w:val="Medium Grid 1 Accent 2"/>
    <w:basedOn w:val="12"/>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03">
    <w:name w:val="Medium Grid 1 Accent 3"/>
    <w:basedOn w:val="12"/>
    <w:qFormat/>
    <w:uiPriority w:val="67"/>
    <w:tblPr>
      <w:tblBorders>
        <w:top w:val="single" w:color="B3CC82" w:sz="8" w:space="0"/>
        <w:left w:val="single" w:color="B3CC82" w:sz="8" w:space="0"/>
        <w:bottom w:val="single" w:color="B3CC82" w:sz="8" w:space="0"/>
        <w:right w:val="single" w:color="B3CC82" w:sz="8" w:space="0"/>
        <w:insideH w:val="single" w:color="B3CC82" w:sz="8" w:space="0"/>
        <w:insideV w:val="single" w:color="B3CC82" w:sz="8" w:space="0"/>
      </w:tblBorders>
    </w:tblPr>
    <w:tcPr>
      <w:shd w:val="clear" w:color="auto" w:fill="E6EED5"/>
    </w:tcPr>
    <w:tblStylePr w:type="firstRow">
      <w:rPr>
        <w:b/>
        <w:bCs/>
      </w:rPr>
    </w:tblStylePr>
    <w:tblStylePr w:type="lastRow">
      <w:rPr>
        <w:b/>
        <w:bCs/>
      </w:rPr>
      <w:tblPr/>
      <w:tcPr>
        <w:tcBorders>
          <w:top w:val="single" w:color="B3CC82" w:sz="18" w:space="0"/>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04">
    <w:name w:val="Medium Grid 1 Accent 4"/>
    <w:basedOn w:val="12"/>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Pr>
    <w:tcPr>
      <w:shd w:val="clear" w:color="auto" w:fill="DFD8E8"/>
    </w:tcPr>
    <w:tblStylePr w:type="firstRow">
      <w:rPr>
        <w:b/>
        <w:bCs/>
      </w:rPr>
    </w:tblStylePr>
    <w:tblStylePr w:type="lastRow">
      <w:rPr>
        <w:b/>
        <w:bCs/>
      </w:rPr>
      <w:tblPr/>
      <w:tcPr>
        <w:tcBorders>
          <w:top w:val="single" w:color="9F8AB9" w:sz="18" w:space="0"/>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05">
    <w:name w:val="Medium Grid 1 Accent 5"/>
    <w:basedOn w:val="12"/>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Pr>
    <w:tcPr>
      <w:shd w:val="clear" w:color="auto" w:fill="D2EAF1"/>
    </w:tcPr>
    <w:tblStylePr w:type="firstRow">
      <w:rPr>
        <w:b/>
        <w:bCs/>
      </w:rPr>
    </w:tblStylePr>
    <w:tblStylePr w:type="lastRow">
      <w:rPr>
        <w:b/>
        <w:bCs/>
      </w:rPr>
      <w:tblPr/>
      <w:tcPr>
        <w:tcBorders>
          <w:top w:val="single" w:color="78C0D4" w:sz="18" w:space="0"/>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206">
    <w:name w:val="Medium Grid 1 Accent 6"/>
    <w:basedOn w:val="12"/>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Pr>
    <w:tcPr>
      <w:shd w:val="clear" w:color="auto" w:fill="FDE4D0"/>
    </w:tcPr>
    <w:tblStylePr w:type="firstRow">
      <w:rPr>
        <w:b/>
        <w:bCs/>
      </w:rPr>
    </w:tblStylePr>
    <w:tblStylePr w:type="lastRow">
      <w:rPr>
        <w:b/>
        <w:bCs/>
      </w:rPr>
      <w:tblPr/>
      <w:tcPr>
        <w:tcBorders>
          <w:top w:val="single" w:color="F9B074" w:sz="18" w:space="0"/>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207">
    <w:name w:val="Medium Grid 2"/>
    <w:basedOn w:val="12"/>
    <w:qFormat/>
    <w:uiPriority w:val="68"/>
    <w:rPr>
      <w:rFonts w:ascii="SimSun" w:hAnsi="SimSun" w:eastAsia="Courier New" w:cs="Times New Roman"/>
      <w:color w:val="000000"/>
    </w:rPr>
    <w:tblP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insideV w:val="single" w:sz="6" w:space="0"/>
        </w:tcBorders>
        <w:shd w:val="clear" w:color="auto" w:fill="808080"/>
      </w:tcPr>
    </w:tblStylePr>
    <w:tblStylePr w:type="nwCell">
      <w:tblPr/>
      <w:tcPr>
        <w:shd w:val="clear" w:color="auto" w:fill="FFFFFF"/>
      </w:tcPr>
    </w:tblStylePr>
  </w:style>
  <w:style w:type="table" w:styleId="208">
    <w:name w:val="Medium Grid 2 Accent 1"/>
    <w:basedOn w:val="12"/>
    <w:qFormat/>
    <w:uiPriority w:val="68"/>
    <w:rPr>
      <w:rFonts w:ascii="SimSun" w:hAnsi="SimSun" w:eastAsia="Courier New" w:cs="Times New Roman"/>
      <w:color w:val="000000"/>
    </w:rPr>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insideV w:val="single" w:sz="6" w:space="0"/>
        </w:tcBorders>
        <w:shd w:val="clear" w:color="auto" w:fill="A7BFDE"/>
      </w:tcPr>
    </w:tblStylePr>
    <w:tblStylePr w:type="nwCell">
      <w:tblPr/>
      <w:tcPr>
        <w:shd w:val="clear" w:color="auto" w:fill="FFFFFF"/>
      </w:tcPr>
    </w:tblStylePr>
  </w:style>
  <w:style w:type="table" w:styleId="209">
    <w:name w:val="Medium Grid 2 Accent 2"/>
    <w:basedOn w:val="12"/>
    <w:qFormat/>
    <w:uiPriority w:val="68"/>
    <w:rPr>
      <w:rFonts w:ascii="SimSun" w:hAnsi="SimSun" w:eastAsia="Courier New"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insideV w:val="single" w:sz="6" w:space="0"/>
        </w:tcBorders>
        <w:shd w:val="clear" w:color="auto" w:fill="DFA7A6"/>
      </w:tcPr>
    </w:tblStylePr>
    <w:tblStylePr w:type="nwCell">
      <w:tblPr/>
      <w:tcPr>
        <w:shd w:val="clear" w:color="auto" w:fill="FFFFFF"/>
      </w:tcPr>
    </w:tblStylePr>
  </w:style>
  <w:style w:type="table" w:styleId="210">
    <w:name w:val="Medium Grid 2 Accent 3"/>
    <w:basedOn w:val="12"/>
    <w:qFormat/>
    <w:uiPriority w:val="68"/>
    <w:rPr>
      <w:rFonts w:ascii="SimSun" w:hAnsi="SimSun" w:eastAsia="Courier New" w:cs="Times New Roman"/>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insideV w:val="single" w:sz="6" w:space="0"/>
        </w:tcBorders>
        <w:shd w:val="clear" w:color="auto" w:fill="CDDDAC"/>
      </w:tcPr>
    </w:tblStylePr>
    <w:tblStylePr w:type="nwCell">
      <w:tblPr/>
      <w:tcPr>
        <w:shd w:val="clear" w:color="auto" w:fill="FFFFFF"/>
      </w:tcPr>
    </w:tblStylePr>
  </w:style>
  <w:style w:type="table" w:styleId="211">
    <w:name w:val="Medium Grid 2 Accent 4"/>
    <w:basedOn w:val="12"/>
    <w:qFormat/>
    <w:uiPriority w:val="68"/>
    <w:rPr>
      <w:rFonts w:ascii="SimSun" w:hAnsi="SimSun" w:eastAsia="Courier New"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insideV w:val="single" w:sz="6" w:space="0"/>
        </w:tcBorders>
        <w:shd w:val="clear" w:color="auto" w:fill="BFB1D0"/>
      </w:tcPr>
    </w:tblStylePr>
    <w:tblStylePr w:type="nwCell">
      <w:tblPr/>
      <w:tcPr>
        <w:shd w:val="clear" w:color="auto" w:fill="FFFFFF"/>
      </w:tcPr>
    </w:tblStylePr>
  </w:style>
  <w:style w:type="table" w:styleId="212">
    <w:name w:val="Medium Grid 2 Accent 5"/>
    <w:basedOn w:val="12"/>
    <w:qFormat/>
    <w:uiPriority w:val="68"/>
    <w:rPr>
      <w:rFonts w:ascii="SimSun" w:hAnsi="SimSun" w:eastAsia="Courier New" w:cs="Times New Roman"/>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insideV w:val="single" w:sz="6" w:space="0"/>
        </w:tcBorders>
        <w:shd w:val="clear" w:color="auto" w:fill="A5D5E2"/>
      </w:tcPr>
    </w:tblStylePr>
    <w:tblStylePr w:type="nwCell">
      <w:tblPr/>
      <w:tcPr>
        <w:shd w:val="clear" w:color="auto" w:fill="FFFFFF"/>
      </w:tcPr>
    </w:tblStylePr>
  </w:style>
  <w:style w:type="table" w:styleId="213">
    <w:name w:val="Medium Grid 2 Accent 6"/>
    <w:basedOn w:val="12"/>
    <w:qFormat/>
    <w:uiPriority w:val="68"/>
    <w:rPr>
      <w:rFonts w:ascii="SimSun" w:hAnsi="SimSun" w:eastAsia="Courier New" w:cs="Times New Roman"/>
      <w:color w:val="000000"/>
    </w:rPr>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color="000000" w:sz="12" w:space="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insideV w:val="single" w:sz="6" w:space="0"/>
        </w:tcBorders>
        <w:shd w:val="clear" w:color="auto" w:fill="FBCAA2"/>
      </w:tcPr>
    </w:tblStylePr>
    <w:tblStylePr w:type="nwCell">
      <w:tblPr/>
      <w:tcPr>
        <w:shd w:val="clear" w:color="auto" w:fill="FFFFFF"/>
      </w:tcPr>
    </w:tblStylePr>
  </w:style>
  <w:style w:type="table" w:styleId="214">
    <w:name w:val="Medium Grid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C0C0C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000000"/>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000000"/>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000000"/>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000000"/>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80808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808080"/>
      </w:tcPr>
    </w:tblStylePr>
  </w:style>
  <w:style w:type="table" w:styleId="215">
    <w:name w:val="Medium Grid 3 Accent 1"/>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3DFEE"/>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F81B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F81B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F81B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F81B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7BFDE"/>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7BFDE"/>
      </w:tcPr>
    </w:tblStylePr>
  </w:style>
  <w:style w:type="table" w:styleId="216">
    <w:name w:val="Medium Grid 3 Accent 2"/>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FD3D2"/>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C0504D"/>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C0504D"/>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DFA7A6"/>
      </w:tcPr>
    </w:tblStylePr>
  </w:style>
  <w:style w:type="table" w:styleId="217">
    <w:name w:val="Medium Grid 3 Accent 3"/>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E6EED5"/>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9BBB59"/>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9BBB59"/>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9BBB59"/>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9BBB59"/>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CDDDAC"/>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CDDDAC"/>
      </w:tcPr>
    </w:tblStylePr>
  </w:style>
  <w:style w:type="table" w:styleId="218">
    <w:name w:val="Medium Grid 3 Accent 4"/>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FD8E8"/>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8064A2"/>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8064A2"/>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BFB1D0"/>
      </w:tcPr>
    </w:tblStylePr>
  </w:style>
  <w:style w:type="table" w:styleId="219">
    <w:name w:val="Medium Grid 3 Accent 5"/>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D2EAF1"/>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4BACC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4BACC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4BACC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4BACC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A5D5E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A5D5E2"/>
      </w:tcPr>
    </w:tblStylePr>
  </w:style>
  <w:style w:type="table" w:styleId="220">
    <w:name w:val="Medium Grid 3 Accent 6"/>
    <w:basedOn w:val="12"/>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Pr>
    <w:tcPr>
      <w:shd w:val="clear" w:color="auto" w:fill="FDE4D0"/>
    </w:tcPr>
    <w:tblStylePr w:type="firstRow">
      <w:rPr>
        <w:b/>
        <w:bCs/>
        <w:i w:val="0"/>
        <w:iCs w:val="0"/>
        <w:color w:val="FFFFFF"/>
      </w:rPr>
      <w:tblPr/>
      <w:tcPr>
        <w:tcBorders>
          <w:top w:val="single" w:color="FFFFFF" w:sz="8" w:space="0"/>
          <w:left w:val="single" w:color="FFFFFF" w:sz="24" w:space="0"/>
          <w:bottom w:val="single" w:color="FFFFFF" w:sz="8" w:space="0"/>
          <w:right w:val="single" w:color="FFFFFF" w:sz="8" w:space="0"/>
          <w:insideH w:val="nil"/>
          <w:insideV w:val="single" w:sz="8" w:space="0"/>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cBorders>
        <w:shd w:val="clear" w:color="auto" w:fill="F79646"/>
      </w:tcPr>
    </w:tblStylePr>
    <w:tblStylePr w:type="firstCol">
      <w:rPr>
        <w:b/>
        <w:bCs/>
        <w:i w:val="0"/>
        <w:iCs w:val="0"/>
        <w:color w:val="FFFFFF"/>
      </w:rPr>
      <w:tblPr/>
      <w:tcPr>
        <w:tcBorders>
          <w:bottom w:val="single" w:color="FFFFFF" w:sz="8" w:space="0"/>
          <w:right w:val="single" w:color="FFFFFF" w:sz="24" w:space="0"/>
          <w:insideH w:val="nil"/>
          <w:insideV w:val="nil"/>
        </w:tcBorders>
        <w:shd w:val="clear" w:color="auto" w:fill="F79646"/>
      </w:tcPr>
    </w:tblStylePr>
    <w:tblStylePr w:type="lastCol">
      <w:rPr>
        <w:b/>
        <w:bCs/>
        <w:i w:val="0"/>
        <w:iCs w:val="0"/>
        <w:color w:val="FFFFFF"/>
      </w:rPr>
      <w:tblPr/>
      <w:tcPr>
        <w:tcBorders>
          <w:top w:val="nil"/>
          <w:left w:val="nil"/>
          <w:bottom w:val="single" w:color="FFFFFF" w:sz="24" w:space="0"/>
          <w:right w:val="nil"/>
          <w:insideH w:val="nil"/>
          <w:insideV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cBorders>
        <w:shd w:val="clear" w:color="auto" w:fill="FBCAA2"/>
      </w:tcPr>
    </w:tblStylePr>
  </w:style>
  <w:style w:type="table" w:styleId="221">
    <w:name w:val="Dark List"/>
    <w:basedOn w:val="12"/>
    <w:qFormat/>
    <w:uiPriority w:val="70"/>
    <w:rPr>
      <w:color w:val="FFFFFF"/>
    </w:rPr>
    <w:tblPr>
      <w:tblStyleRowBandSize w:val="1"/>
      <w:tblStyleColBandSize w:val="1"/>
    </w:tblPr>
    <w:tcPr>
      <w:shd w:val="clear" w:color="auto" w:fill="000000"/>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000000"/>
      </w:tcPr>
    </w:tblStylePr>
    <w:tblStylePr w:type="firstCol">
      <w:tblPr/>
      <w:tcPr>
        <w:tcBorders>
          <w:top w:val="nil"/>
          <w:left w:val="nil"/>
          <w:bottom w:val="nil"/>
          <w:right w:val="single" w:color="FFFFFF" w:sz="18" w:space="0"/>
          <w:insideH w:val="nil"/>
          <w:insideV w:val="nil"/>
        </w:tcBorders>
        <w:shd w:val="clear" w:color="auto" w:fill="000000"/>
      </w:tcPr>
    </w:tblStylePr>
    <w:tblStylePr w:type="lastCol">
      <w:tblPr/>
      <w:tcPr>
        <w:tcBorders>
          <w:top w:val="nil"/>
          <w:left w:val="nil"/>
          <w:bottom w:val="single" w:color="FFFFFF" w:sz="18" w:space="0"/>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222">
    <w:name w:val="Dark List Accent 1"/>
    <w:basedOn w:val="12"/>
    <w:qFormat/>
    <w:uiPriority w:val="70"/>
    <w:rPr>
      <w:color w:val="FFFFFF"/>
    </w:rPr>
    <w:tblPr>
      <w:tblStyleRowBandSize w:val="1"/>
      <w:tblStyleColBandSize w:val="1"/>
    </w:tblPr>
    <w:tcPr>
      <w:shd w:val="clear" w:color="auto" w:fill="4F81B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43F60"/>
      </w:tcPr>
    </w:tblStylePr>
    <w:tblStylePr w:type="firstCol">
      <w:tblPr/>
      <w:tcPr>
        <w:tcBorders>
          <w:top w:val="nil"/>
          <w:left w:val="nil"/>
          <w:bottom w:val="nil"/>
          <w:right w:val="single" w:color="FFFFFF" w:sz="18" w:space="0"/>
          <w:insideH w:val="nil"/>
          <w:insideV w:val="nil"/>
        </w:tcBorders>
        <w:shd w:val="clear" w:color="auto" w:fill="365F91"/>
      </w:tcPr>
    </w:tblStylePr>
    <w:tblStylePr w:type="lastCol">
      <w:tblPr/>
      <w:tcPr>
        <w:tcBorders>
          <w:top w:val="nil"/>
          <w:left w:val="nil"/>
          <w:bottom w:val="single" w:color="FFFFFF" w:sz="18" w:space="0"/>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223">
    <w:name w:val="Dark List Accent 2"/>
    <w:basedOn w:val="12"/>
    <w:qFormat/>
    <w:uiPriority w:val="70"/>
    <w:rPr>
      <w:color w:val="FFFFFF"/>
    </w:rPr>
    <w:tblPr>
      <w:tblStyleRowBandSize w:val="1"/>
      <w:tblStyleColBandSize w:val="1"/>
    </w:tblPr>
    <w:tcPr>
      <w:shd w:val="clear" w:color="auto" w:fill="C0504D"/>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622423"/>
      </w:tcPr>
    </w:tblStylePr>
    <w:tblStylePr w:type="firstCol">
      <w:tblPr/>
      <w:tcPr>
        <w:tcBorders>
          <w:top w:val="nil"/>
          <w:left w:val="nil"/>
          <w:bottom w:val="nil"/>
          <w:right w:val="single" w:color="FFFFFF" w:sz="18" w:space="0"/>
          <w:insideH w:val="nil"/>
          <w:insideV w:val="nil"/>
        </w:tcBorders>
        <w:shd w:val="clear" w:color="auto" w:fill="943634"/>
      </w:tcPr>
    </w:tblStylePr>
    <w:tblStylePr w:type="lastCol">
      <w:tblPr/>
      <w:tcPr>
        <w:tcBorders>
          <w:top w:val="nil"/>
          <w:left w:val="nil"/>
          <w:bottom w:val="single" w:color="FFFFFF" w:sz="18" w:space="0"/>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224">
    <w:name w:val="Dark List Accent 3"/>
    <w:basedOn w:val="12"/>
    <w:qFormat/>
    <w:uiPriority w:val="70"/>
    <w:rPr>
      <w:color w:val="FFFFFF"/>
    </w:rPr>
    <w:tblPr>
      <w:tblStyleRowBandSize w:val="1"/>
      <w:tblStyleColBandSize w:val="1"/>
    </w:tblPr>
    <w:tcPr>
      <w:shd w:val="clear" w:color="auto" w:fill="9BBB59"/>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4E6128"/>
      </w:tcPr>
    </w:tblStylePr>
    <w:tblStylePr w:type="firstCol">
      <w:tblPr/>
      <w:tcPr>
        <w:tcBorders>
          <w:top w:val="nil"/>
          <w:left w:val="nil"/>
          <w:bottom w:val="nil"/>
          <w:right w:val="single" w:color="FFFFFF" w:sz="18" w:space="0"/>
          <w:insideH w:val="nil"/>
          <w:insideV w:val="nil"/>
        </w:tcBorders>
        <w:shd w:val="clear" w:color="auto" w:fill="76923C"/>
      </w:tcPr>
    </w:tblStylePr>
    <w:tblStylePr w:type="lastCol">
      <w:tblPr/>
      <w:tcPr>
        <w:tcBorders>
          <w:top w:val="nil"/>
          <w:left w:val="nil"/>
          <w:bottom w:val="single" w:color="FFFFFF" w:sz="18" w:space="0"/>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225">
    <w:name w:val="Dark List Accent 4"/>
    <w:basedOn w:val="12"/>
    <w:qFormat/>
    <w:uiPriority w:val="70"/>
    <w:rPr>
      <w:color w:val="FFFFFF"/>
    </w:rPr>
    <w:tblPr>
      <w:tblStyleRowBandSize w:val="1"/>
      <w:tblStyleColBandSize w:val="1"/>
    </w:tblPr>
    <w:tcPr>
      <w:shd w:val="clear" w:color="auto" w:fill="8064A2"/>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3F3151"/>
      </w:tcPr>
    </w:tblStylePr>
    <w:tblStylePr w:type="firstCol">
      <w:tblPr/>
      <w:tcPr>
        <w:tcBorders>
          <w:top w:val="nil"/>
          <w:left w:val="nil"/>
          <w:bottom w:val="nil"/>
          <w:right w:val="single" w:color="FFFFFF" w:sz="18" w:space="0"/>
          <w:insideH w:val="nil"/>
          <w:insideV w:val="nil"/>
        </w:tcBorders>
        <w:shd w:val="clear" w:color="auto" w:fill="5F497A"/>
      </w:tcPr>
    </w:tblStylePr>
    <w:tblStylePr w:type="lastCol">
      <w:tblPr/>
      <w:tcPr>
        <w:tcBorders>
          <w:top w:val="nil"/>
          <w:left w:val="nil"/>
          <w:bottom w:val="single" w:color="FFFFFF" w:sz="18" w:space="0"/>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226">
    <w:name w:val="Dark List Accent 5"/>
    <w:basedOn w:val="12"/>
    <w:qFormat/>
    <w:uiPriority w:val="70"/>
    <w:rPr>
      <w:color w:val="FFFFFF"/>
    </w:rPr>
    <w:tblPr>
      <w:tblStyleRowBandSize w:val="1"/>
      <w:tblStyleColBandSize w:val="1"/>
    </w:tblPr>
    <w:tcPr>
      <w:shd w:val="clear" w:color="auto" w:fill="4BACC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205867"/>
      </w:tcPr>
    </w:tblStylePr>
    <w:tblStylePr w:type="firstCol">
      <w:tblPr/>
      <w:tcPr>
        <w:tcBorders>
          <w:top w:val="nil"/>
          <w:left w:val="nil"/>
          <w:bottom w:val="nil"/>
          <w:right w:val="single" w:color="FFFFFF" w:sz="18" w:space="0"/>
          <w:insideH w:val="nil"/>
          <w:insideV w:val="nil"/>
        </w:tcBorders>
        <w:shd w:val="clear" w:color="auto" w:fill="31849B"/>
      </w:tcPr>
    </w:tblStylePr>
    <w:tblStylePr w:type="lastCol">
      <w:tblPr/>
      <w:tcPr>
        <w:tcBorders>
          <w:top w:val="nil"/>
          <w:left w:val="nil"/>
          <w:bottom w:val="single" w:color="FFFFFF" w:sz="18" w:space="0"/>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227">
    <w:name w:val="Dark List Accent 6"/>
    <w:basedOn w:val="12"/>
    <w:qFormat/>
    <w:uiPriority w:val="70"/>
    <w:rPr>
      <w:color w:val="FFFFFF"/>
    </w:rPr>
    <w:tblPr>
      <w:tblStyleRowBandSize w:val="1"/>
      <w:tblStyleColBandSize w:val="1"/>
    </w:tblPr>
    <w:tcPr>
      <w:shd w:val="clear" w:color="auto" w:fill="F79646"/>
    </w:tcPr>
    <w:tblStylePr w:type="firstRow">
      <w:rPr>
        <w:b/>
        <w:bCs/>
      </w:rPr>
      <w:tblPr/>
      <w:tcPr>
        <w:tcBorders>
          <w:top w:val="nil"/>
          <w:left w:val="single" w:color="FFFFFF" w:sz="18" w:space="0"/>
          <w:bottom w:val="nil"/>
          <w:right w:val="nil"/>
          <w:insideH w:val="nil"/>
          <w:insideV w:val="nil"/>
        </w:tcBorders>
        <w:shd w:val="clear" w:color="auto" w:fill="000000"/>
      </w:tcPr>
    </w:tblStylePr>
    <w:tblStylePr w:type="lastRow">
      <w:tblPr/>
      <w:tcPr>
        <w:tcBorders>
          <w:top w:val="single" w:color="FFFFFF" w:sz="18" w:space="0"/>
          <w:left w:val="nil"/>
          <w:bottom w:val="nil"/>
          <w:right w:val="nil"/>
          <w:insideH w:val="nil"/>
          <w:insideV w:val="nil"/>
        </w:tcBorders>
        <w:shd w:val="clear" w:color="auto" w:fill="974706"/>
      </w:tcPr>
    </w:tblStylePr>
    <w:tblStylePr w:type="firstCol">
      <w:tblPr/>
      <w:tcPr>
        <w:tcBorders>
          <w:top w:val="nil"/>
          <w:left w:val="nil"/>
          <w:bottom w:val="nil"/>
          <w:right w:val="single" w:color="FFFFFF" w:sz="18" w:space="0"/>
          <w:insideH w:val="nil"/>
          <w:insideV w:val="nil"/>
        </w:tcBorders>
        <w:shd w:val="clear" w:color="auto" w:fill="E36C0A"/>
      </w:tcPr>
    </w:tblStylePr>
    <w:tblStylePr w:type="lastCol">
      <w:tblPr/>
      <w:tcPr>
        <w:tcBorders>
          <w:top w:val="nil"/>
          <w:left w:val="nil"/>
          <w:bottom w:val="single" w:color="FFFFFF" w:sz="18" w:space="0"/>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228">
    <w:name w:val="Colorful Shading"/>
    <w:basedOn w:val="12"/>
    <w:qFormat/>
    <w:uiPriority w:val="71"/>
    <w:rPr>
      <w:color w:val="000000"/>
    </w:rPr>
    <w:tblPr>
      <w:tblBorders>
        <w:top w:val="single" w:color="C0504D" w:sz="24" w:space="0"/>
        <w:left w:val="single" w:color="000000" w:sz="4" w:space="0"/>
        <w:bottom w:val="single" w:color="000000" w:sz="4" w:space="0"/>
        <w:right w:val="single" w:color="000000" w:sz="4" w:space="0"/>
        <w:insideH w:val="single" w:color="FFFFFF" w:sz="4" w:space="0"/>
        <w:insideV w:val="single" w:color="FFFFFF" w:sz="4" w:space="0"/>
      </w:tblBorders>
    </w:tblPr>
    <w:tcPr>
      <w:shd w:val="clear" w:color="auto" w:fill="E6E6E6"/>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000000"/>
      </w:tcPr>
    </w:tblStylePr>
    <w:tblStylePr w:type="firstCol">
      <w:rPr>
        <w:color w:val="FFFFFF"/>
      </w:rPr>
      <w:tblPr/>
      <w:tcPr>
        <w:tcBorders>
          <w:top w:val="nil"/>
          <w:left w:val="nil"/>
          <w:bottom w:val="nil"/>
          <w:right w:val="nil"/>
          <w:insideH w:val="single" w:sz="4" w:space="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229">
    <w:name w:val="Colorful Shading Accent 1"/>
    <w:basedOn w:val="12"/>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Pr>
    <w:tcPr>
      <w:shd w:val="clear" w:color="auto" w:fill="EDF2F8"/>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C4C74"/>
      </w:tcPr>
    </w:tblStylePr>
    <w:tblStylePr w:type="firstCol">
      <w:rPr>
        <w:color w:val="FFFFFF"/>
      </w:rPr>
      <w:tblPr/>
      <w:tcPr>
        <w:tcBorders>
          <w:top w:val="nil"/>
          <w:left w:val="nil"/>
          <w:bottom w:val="nil"/>
          <w:right w:val="nil"/>
          <w:insideH w:val="single" w:sz="4" w:space="0"/>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230">
    <w:name w:val="Colorful Shading Accent 2"/>
    <w:basedOn w:val="12"/>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Pr>
    <w:tcPr>
      <w:shd w:val="clear" w:color="auto" w:fill="F8EDED"/>
    </w:tcPr>
    <w:tblStylePr w:type="firstRow">
      <w:rPr>
        <w:b/>
        <w:bCs/>
      </w:rPr>
      <w:tblPr/>
      <w:tcPr>
        <w:tcBorders>
          <w:top w:val="nil"/>
          <w:left w:val="single" w:color="C0504D"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772C2A"/>
      </w:tcPr>
    </w:tblStylePr>
    <w:tblStylePr w:type="firstCol">
      <w:rPr>
        <w:color w:val="FFFFFF"/>
      </w:rPr>
      <w:tblPr/>
      <w:tcPr>
        <w:tcBorders>
          <w:top w:val="nil"/>
          <w:left w:val="nil"/>
          <w:bottom w:val="nil"/>
          <w:right w:val="nil"/>
          <w:insideH w:val="single" w:sz="4" w:space="0"/>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231">
    <w:name w:val="Colorful Shading Accent 3"/>
    <w:basedOn w:val="12"/>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Pr>
    <w:tcPr>
      <w:shd w:val="clear" w:color="auto" w:fill="F5F8EE"/>
    </w:tcPr>
    <w:tblStylePr w:type="firstRow">
      <w:rPr>
        <w:b/>
        <w:bCs/>
      </w:rPr>
      <w:tblPr/>
      <w:tcPr>
        <w:tcBorders>
          <w:top w:val="nil"/>
          <w:left w:val="single" w:color="8064A2"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5E7530"/>
      </w:tcPr>
    </w:tblStylePr>
    <w:tblStylePr w:type="firstCol">
      <w:rPr>
        <w:color w:val="FFFFFF"/>
      </w:rPr>
      <w:tblPr/>
      <w:tcPr>
        <w:tcBorders>
          <w:top w:val="nil"/>
          <w:left w:val="nil"/>
          <w:bottom w:val="nil"/>
          <w:right w:val="nil"/>
          <w:insideH w:val="single" w:sz="4" w:space="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232">
    <w:name w:val="Colorful Shading Accent 4"/>
    <w:basedOn w:val="12"/>
    <w:qFormat/>
    <w:uiPriority w:val="71"/>
    <w:rPr>
      <w:color w:val="000000"/>
    </w:rPr>
    <w:tblPr>
      <w:tblBorders>
        <w:top w:val="single" w:color="9BBB59" w:sz="24" w:space="0"/>
        <w:left w:val="single" w:color="8064A2" w:sz="4" w:space="0"/>
        <w:bottom w:val="single" w:color="8064A2" w:sz="4" w:space="0"/>
        <w:right w:val="single" w:color="8064A2" w:sz="4" w:space="0"/>
        <w:insideH w:val="single" w:color="FFFFFF" w:sz="4" w:space="0"/>
        <w:insideV w:val="single" w:color="FFFFFF" w:sz="4" w:space="0"/>
      </w:tblBorders>
    </w:tblPr>
    <w:tcPr>
      <w:shd w:val="clear" w:color="auto" w:fill="F2EFF6"/>
    </w:tcPr>
    <w:tblStylePr w:type="firstRow">
      <w:rPr>
        <w:b/>
        <w:bCs/>
      </w:rPr>
      <w:tblPr/>
      <w:tcPr>
        <w:tcBorders>
          <w:top w:val="nil"/>
          <w:left w:val="single" w:color="9BBB59"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4C3B62"/>
      </w:tcPr>
    </w:tblStylePr>
    <w:tblStylePr w:type="firstCol">
      <w:rPr>
        <w:color w:val="FFFFFF"/>
      </w:rPr>
      <w:tblPr/>
      <w:tcPr>
        <w:tcBorders>
          <w:top w:val="nil"/>
          <w:left w:val="nil"/>
          <w:bottom w:val="nil"/>
          <w:right w:val="nil"/>
          <w:insideH w:val="single" w:sz="4" w:space="0"/>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233">
    <w:name w:val="Colorful Shading Accent 5"/>
    <w:basedOn w:val="12"/>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Pr>
    <w:tcPr>
      <w:shd w:val="clear" w:color="auto" w:fill="EDF6F9"/>
    </w:tcPr>
    <w:tblStylePr w:type="firstRow">
      <w:rPr>
        <w:b/>
        <w:bCs/>
      </w:rPr>
      <w:tblPr/>
      <w:tcPr>
        <w:tcBorders>
          <w:top w:val="nil"/>
          <w:left w:val="single" w:color="F7964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276A7C"/>
      </w:tcPr>
    </w:tblStylePr>
    <w:tblStylePr w:type="firstCol">
      <w:rPr>
        <w:color w:val="FFFFFF"/>
      </w:rPr>
      <w:tblPr/>
      <w:tcPr>
        <w:tcBorders>
          <w:top w:val="nil"/>
          <w:left w:val="nil"/>
          <w:bottom w:val="nil"/>
          <w:right w:val="nil"/>
          <w:insideH w:val="single" w:sz="4" w:space="0"/>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34">
    <w:name w:val="Colorful Shading Accent 6"/>
    <w:basedOn w:val="12"/>
    <w:qFormat/>
    <w:uiPriority w:val="71"/>
    <w:rPr>
      <w:color w:val="000000"/>
    </w:rPr>
    <w:tblPr>
      <w:tblBorders>
        <w:top w:val="single" w:color="4BACC6" w:sz="24" w:space="0"/>
        <w:left w:val="single" w:color="F79646" w:sz="4" w:space="0"/>
        <w:bottom w:val="single" w:color="F79646" w:sz="4" w:space="0"/>
        <w:right w:val="single" w:color="F79646" w:sz="4" w:space="0"/>
        <w:insideH w:val="single" w:color="FFFFFF" w:sz="4" w:space="0"/>
        <w:insideV w:val="single" w:color="FFFFFF" w:sz="4" w:space="0"/>
      </w:tblBorders>
    </w:tblPr>
    <w:tcPr>
      <w:shd w:val="clear" w:color="auto" w:fill="FEF4EC"/>
    </w:tcPr>
    <w:tblStylePr w:type="firstRow">
      <w:rPr>
        <w:b/>
        <w:bCs/>
      </w:rPr>
      <w:tblPr/>
      <w:tcPr>
        <w:tcBorders>
          <w:top w:val="nil"/>
          <w:left w:val="single" w:color="4BACC6" w:sz="24" w:space="0"/>
          <w:bottom w:val="nil"/>
          <w:right w:val="nil"/>
          <w:insideH w:val="nil"/>
          <w:insideV w:val="nil"/>
        </w:tcBorders>
        <w:shd w:val="clear" w:color="auto" w:fill="FFFFFF"/>
      </w:tcPr>
    </w:tblStylePr>
    <w:tblStylePr w:type="lastRow">
      <w:rPr>
        <w:b/>
        <w:bCs/>
        <w:color w:val="FFFFFF"/>
      </w:rPr>
      <w:tblPr/>
      <w:tcPr>
        <w:tcBorders>
          <w:top w:val="single" w:color="FFFFFF" w:sz="6" w:space="0"/>
        </w:tcBorders>
        <w:shd w:val="clear" w:color="auto" w:fill="B65608"/>
      </w:tcPr>
    </w:tblStylePr>
    <w:tblStylePr w:type="firstCol">
      <w:rPr>
        <w:color w:val="FFFFFF"/>
      </w:rPr>
      <w:tblPr/>
      <w:tcPr>
        <w:tcBorders>
          <w:top w:val="nil"/>
          <w:left w:val="nil"/>
          <w:bottom w:val="nil"/>
          <w:right w:val="nil"/>
          <w:insideH w:val="single" w:sz="4" w:space="0"/>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235">
    <w:name w:val="Colorful List"/>
    <w:basedOn w:val="12"/>
    <w:qFormat/>
    <w:uiPriority w:val="72"/>
    <w:rPr>
      <w:color w:val="000000"/>
    </w:rPr>
    <w:tblPr>
      <w:tblStyleRowBandSize w:val="1"/>
      <w:tblStyleColBandSize w:val="1"/>
    </w:tblPr>
    <w:tcPr>
      <w:shd w:val="clear" w:color="auto" w:fill="E6E6E6"/>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236">
    <w:name w:val="Colorful List Accent 1"/>
    <w:basedOn w:val="12"/>
    <w:qFormat/>
    <w:uiPriority w:val="72"/>
    <w:rPr>
      <w:color w:val="000000"/>
    </w:rPr>
    <w:tblPr>
      <w:tblStyleRowBandSize w:val="1"/>
      <w:tblStyleColBandSize w:val="1"/>
    </w:tblPr>
    <w:tcPr>
      <w:shd w:val="clear" w:color="auto" w:fill="EDF2F8"/>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237">
    <w:name w:val="Colorful List Accent 2"/>
    <w:basedOn w:val="12"/>
    <w:qFormat/>
    <w:uiPriority w:val="72"/>
    <w:rPr>
      <w:color w:val="000000"/>
    </w:rPr>
    <w:tblPr>
      <w:tblStyleRowBandSize w:val="1"/>
      <w:tblStyleColBandSize w:val="1"/>
    </w:tblPr>
    <w:tcPr>
      <w:shd w:val="clear" w:color="auto" w:fill="F8EDED"/>
    </w:tcPr>
    <w:tblStylePr w:type="firstRow">
      <w:rPr>
        <w:b/>
        <w:bCs/>
        <w:color w:val="FFFFFF"/>
      </w:rPr>
      <w:tblPr/>
      <w:tcPr>
        <w:tcBorders>
          <w:left w:val="single" w:color="FFFFFF" w:sz="12" w:space="0"/>
        </w:tcBorders>
        <w:shd w:val="clear" w:color="auto" w:fill="9E3A38"/>
      </w:tcPr>
    </w:tblStylePr>
    <w:tblStylePr w:type="lastRow">
      <w:rPr>
        <w:b/>
        <w:bCs/>
        <w:color w:val="9E3A38"/>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238">
    <w:name w:val="Colorful List Accent 3"/>
    <w:basedOn w:val="12"/>
    <w:qFormat/>
    <w:uiPriority w:val="72"/>
    <w:rPr>
      <w:color w:val="000000"/>
    </w:rPr>
    <w:tblPr>
      <w:tblStyleRowBandSize w:val="1"/>
      <w:tblStyleColBandSize w:val="1"/>
    </w:tblPr>
    <w:tcPr>
      <w:shd w:val="clear" w:color="auto" w:fill="F5F8EE"/>
    </w:tcPr>
    <w:tblStylePr w:type="firstRow">
      <w:rPr>
        <w:b/>
        <w:bCs/>
        <w:color w:val="FFFFFF"/>
      </w:rPr>
      <w:tblPr/>
      <w:tcPr>
        <w:tcBorders>
          <w:left w:val="single" w:color="FFFFFF" w:sz="12" w:space="0"/>
        </w:tcBorders>
        <w:shd w:val="clear" w:color="auto" w:fill="664E82"/>
      </w:tcPr>
    </w:tblStylePr>
    <w:tblStylePr w:type="lastRow">
      <w:rPr>
        <w:b/>
        <w:bCs/>
        <w:color w:val="664E82"/>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239">
    <w:name w:val="Colorful List Accent 4"/>
    <w:basedOn w:val="12"/>
    <w:qFormat/>
    <w:uiPriority w:val="72"/>
    <w:rPr>
      <w:color w:val="000000"/>
    </w:rPr>
    <w:tblPr>
      <w:tblStyleRowBandSize w:val="1"/>
      <w:tblStyleColBandSize w:val="1"/>
    </w:tblPr>
    <w:tcPr>
      <w:shd w:val="clear" w:color="auto" w:fill="F2EFF6"/>
    </w:tcPr>
    <w:tblStylePr w:type="firstRow">
      <w:rPr>
        <w:b/>
        <w:bCs/>
        <w:color w:val="FFFFFF"/>
      </w:rPr>
      <w:tblPr/>
      <w:tcPr>
        <w:tcBorders>
          <w:left w:val="single" w:color="FFFFFF" w:sz="12" w:space="0"/>
        </w:tcBorders>
        <w:shd w:val="clear" w:color="auto" w:fill="7E9C40"/>
      </w:tcPr>
    </w:tblStylePr>
    <w:tblStylePr w:type="lastRow">
      <w:rPr>
        <w:b/>
        <w:bCs/>
        <w:color w:val="7E9C40"/>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240">
    <w:name w:val="Colorful List Accent 5"/>
    <w:basedOn w:val="12"/>
    <w:qFormat/>
    <w:uiPriority w:val="72"/>
    <w:rPr>
      <w:color w:val="000000"/>
    </w:rPr>
    <w:tblPr>
      <w:tblStyleRowBandSize w:val="1"/>
      <w:tblStyleColBandSize w:val="1"/>
    </w:tblPr>
    <w:tcPr>
      <w:shd w:val="clear" w:color="auto" w:fill="EDF6F9"/>
    </w:tcPr>
    <w:tblStylePr w:type="firstRow">
      <w:rPr>
        <w:b/>
        <w:bCs/>
        <w:color w:val="FFFFFF"/>
      </w:rPr>
      <w:tblPr/>
      <w:tcPr>
        <w:tcBorders>
          <w:left w:val="single" w:color="FFFFFF" w:sz="12" w:space="0"/>
        </w:tcBorders>
        <w:shd w:val="clear" w:color="auto" w:fill="F2730A"/>
      </w:tcPr>
    </w:tblStylePr>
    <w:tblStylePr w:type="lastRow">
      <w:rPr>
        <w:b/>
        <w:bCs/>
        <w:color w:val="F2730A"/>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241">
    <w:name w:val="Colorful List Accent 6"/>
    <w:basedOn w:val="12"/>
    <w:qFormat/>
    <w:uiPriority w:val="72"/>
    <w:rPr>
      <w:color w:val="000000"/>
    </w:rPr>
    <w:tblPr>
      <w:tblStyleRowBandSize w:val="1"/>
      <w:tblStyleColBandSize w:val="1"/>
    </w:tblPr>
    <w:tcPr>
      <w:shd w:val="clear" w:color="auto" w:fill="FEF4EC"/>
    </w:tcPr>
    <w:tblStylePr w:type="firstRow">
      <w:rPr>
        <w:b/>
        <w:bCs/>
        <w:color w:val="FFFFFF"/>
      </w:rPr>
      <w:tblPr/>
      <w:tcPr>
        <w:tcBorders>
          <w:left w:val="single" w:color="FFFFFF" w:sz="12" w:space="0"/>
        </w:tcBorders>
        <w:shd w:val="clear" w:color="auto" w:fill="348DA5"/>
      </w:tcPr>
    </w:tblStylePr>
    <w:tblStylePr w:type="lastRow">
      <w:rPr>
        <w:b/>
        <w:bCs/>
        <w:color w:val="348DA5"/>
      </w:rPr>
      <w:tblPr/>
      <w:tcPr>
        <w:tcBorders>
          <w:top w:val="single" w:color="000000" w:sz="12" w:space="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242">
    <w:name w:val="Colorful Grid"/>
    <w:basedOn w:val="12"/>
    <w:qFormat/>
    <w:uiPriority w:val="73"/>
    <w:rPr>
      <w:color w:val="000000"/>
    </w:rPr>
    <w:tblPr>
      <w:tblBorders>
        <w:insideH w:val="single" w:color="FFFFFF" w:sz="4" w:space="0"/>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243">
    <w:name w:val="Colorful Grid Accent 1"/>
    <w:basedOn w:val="12"/>
    <w:qFormat/>
    <w:uiPriority w:val="73"/>
    <w:rPr>
      <w:color w:val="000000"/>
    </w:rPr>
    <w:tblPr>
      <w:tblBorders>
        <w:insideH w:val="single" w:color="FFFFFF" w:sz="4" w:space="0"/>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244">
    <w:name w:val="Colorful Grid Accent 2"/>
    <w:basedOn w:val="12"/>
    <w:qFormat/>
    <w:uiPriority w:val="73"/>
    <w:rPr>
      <w:color w:val="000000"/>
    </w:rPr>
    <w:tblPr>
      <w:tblBorders>
        <w:insideH w:val="single" w:color="FFFFFF" w:sz="4" w:space="0"/>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245">
    <w:name w:val="Colorful Grid Accent 3"/>
    <w:basedOn w:val="12"/>
    <w:qFormat/>
    <w:uiPriority w:val="73"/>
    <w:rPr>
      <w:color w:val="000000"/>
    </w:rPr>
    <w:tblPr>
      <w:tblBorders>
        <w:insideH w:val="single" w:color="FFFFFF" w:sz="4" w:space="0"/>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246">
    <w:name w:val="Colorful Grid Accent 4"/>
    <w:basedOn w:val="12"/>
    <w:qFormat/>
    <w:uiPriority w:val="73"/>
    <w:rPr>
      <w:color w:val="000000"/>
    </w:rPr>
    <w:tblPr>
      <w:tblBorders>
        <w:insideH w:val="single" w:color="FFFFFF" w:sz="4" w:space="0"/>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247">
    <w:name w:val="Colorful Grid Accent 5"/>
    <w:basedOn w:val="12"/>
    <w:qFormat/>
    <w:uiPriority w:val="73"/>
    <w:rPr>
      <w:color w:val="000000"/>
    </w:rPr>
    <w:tblPr>
      <w:tblBorders>
        <w:insideH w:val="single" w:color="FFFFFF" w:sz="4" w:space="0"/>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248">
    <w:name w:val="Colorful Grid Accent 6"/>
    <w:basedOn w:val="12"/>
    <w:qFormat/>
    <w:uiPriority w:val="73"/>
    <w:rPr>
      <w:color w:val="000000"/>
    </w:rPr>
    <w:tblPr>
      <w:tblBorders>
        <w:insideH w:val="single" w:color="FFFFFF" w:sz="4" w:space="0"/>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249">
    <w:name w:val="font11"/>
    <w:qFormat/>
    <w:uiPriority w:val="0"/>
    <w:rPr>
      <w:rFonts w:hint="default" w:ascii="Times New Roman" w:hAnsi="Times New Roman" w:cs="Times New Roman"/>
      <w:color w:val="000000"/>
      <w:sz w:val="22"/>
      <w:szCs w:val="22"/>
      <w:u w:val="none"/>
    </w:rPr>
  </w:style>
  <w:style w:type="character" w:customStyle="1" w:styleId="250">
    <w:name w:val="font61"/>
    <w:qFormat/>
    <w:uiPriority w:val="0"/>
    <w:rPr>
      <w:rFonts w:hint="default" w:ascii="Times New Roman" w:hAnsi="Times New Roman" w:cs="Times New Roman"/>
      <w:b/>
      <w:bCs/>
      <w:color w:val="000000"/>
      <w:sz w:val="22"/>
      <w:szCs w:val="22"/>
      <w:u w:val="none"/>
    </w:rPr>
  </w:style>
  <w:style w:type="character" w:customStyle="1" w:styleId="251">
    <w:name w:val="font31"/>
    <w:uiPriority w:val="0"/>
    <w:rPr>
      <w:rFonts w:hint="default" w:ascii="Times New Roman" w:hAnsi="Times New Roman" w:cs="Times New Roman"/>
      <w:color w:val="000000"/>
      <w:sz w:val="24"/>
      <w:szCs w:val="2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1386</Words>
  <Characters>5360</Characters>
  <Lines>0</Lines>
  <Paragraphs>0</Paragraphs>
  <TotalTime>0</TotalTime>
  <ScaleCrop>false</ScaleCrop>
  <LinksUpToDate>false</LinksUpToDate>
  <CharactersWithSpaces>6437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2026-09-14T07:01:00Z</dcterms:created>
  <dc:creator>Hương Đàng Thị Thanh</dc:creator>
  <cp:lastModifiedBy>User</cp:lastModifiedBy>
  <dcterms:modified xsi:type="dcterms:W3CDTF">2026-09-18T07:34:34Z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6ACAB606AFCE4334A95C0C92DE3DF40A_11</vt:lpwstr>
  </property>
  <property fmtid="{D5CDD505-2E9C-101B-9397-08002B2CF9AE}" pid="4" name="KSOTemplateDocerSaveRecord">
    <vt:lpwstr>eyJoZGlkIjoiNTZmZmQ1OTUxMjMwNjViNzI5MWNkMjEyYjM3MWI5YzciLCJ1c2VySWQiOiI4ODEzNDY5MTk4NTI3In0=</vt:lpwstr>
  </property>
</Properties>
</file>